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15686" w14:textId="77777777" w:rsidR="002D1E0B" w:rsidRDefault="002D1E0B" w:rsidP="00A269AD">
      <w:pPr>
        <w:ind w:left="-2127"/>
        <w:rPr>
          <w:rFonts w:ascii="AU Passata" w:hAnsi="AU Passata"/>
          <w:b/>
        </w:rPr>
      </w:pPr>
    </w:p>
    <w:p w14:paraId="1DA11824" w14:textId="77777777" w:rsidR="00B06ECD" w:rsidRPr="002D6BF4" w:rsidRDefault="00B06ECD" w:rsidP="00A269AD">
      <w:pPr>
        <w:ind w:left="-2127"/>
        <w:rPr>
          <w:rFonts w:ascii="AU Passata" w:hAnsi="AU Passata"/>
          <w:b/>
          <w:sz w:val="28"/>
          <w:szCs w:val="28"/>
        </w:rPr>
      </w:pPr>
    </w:p>
    <w:p w14:paraId="4827DF2A" w14:textId="77777777" w:rsidR="00B06ECD" w:rsidRDefault="00B06ECD" w:rsidP="00A269AD">
      <w:pPr>
        <w:ind w:left="-2127"/>
        <w:rPr>
          <w:rFonts w:ascii="AU Passata" w:hAnsi="AU Passata"/>
          <w:b/>
          <w:sz w:val="28"/>
          <w:szCs w:val="28"/>
        </w:rPr>
      </w:pPr>
      <w:r w:rsidRPr="002D6BF4">
        <w:rPr>
          <w:rFonts w:ascii="AU Passata" w:hAnsi="AU Passata"/>
          <w:b/>
          <w:sz w:val="28"/>
          <w:szCs w:val="28"/>
        </w:rPr>
        <w:t>Blanket til indberetning af anvendelse af institutbiler på ture over 200 km.</w:t>
      </w:r>
    </w:p>
    <w:p w14:paraId="64B6EF85" w14:textId="59DC8323" w:rsidR="002A1C53" w:rsidRPr="002A1C53" w:rsidRDefault="002A1C53" w:rsidP="00A269AD">
      <w:pPr>
        <w:ind w:left="-2127"/>
        <w:rPr>
          <w:rFonts w:ascii="AU Passata" w:hAnsi="AU Passata"/>
          <w:sz w:val="28"/>
          <w:szCs w:val="28"/>
        </w:rPr>
      </w:pPr>
      <w:r w:rsidRPr="002A1C53">
        <w:rPr>
          <w:rFonts w:ascii="AU Passata" w:hAnsi="AU Passata"/>
          <w:sz w:val="28"/>
          <w:szCs w:val="28"/>
        </w:rPr>
        <w:t>Blanketten afleveres i det lokale sekretariat eller scannes og sendes til biomed@au.dk.</w:t>
      </w:r>
    </w:p>
    <w:p w14:paraId="3CA9300A" w14:textId="77777777" w:rsidR="00B06ECD" w:rsidRDefault="00B06ECD" w:rsidP="00A269AD">
      <w:pPr>
        <w:ind w:left="-2127"/>
        <w:rPr>
          <w:rFonts w:ascii="AU Passata" w:hAnsi="AU Passata"/>
          <w:b/>
        </w:rPr>
      </w:pPr>
    </w:p>
    <w:tbl>
      <w:tblPr>
        <w:tblStyle w:val="Tabel-Gitter"/>
        <w:tblW w:w="0" w:type="auto"/>
        <w:tblInd w:w="-2127" w:type="dxa"/>
        <w:tblLook w:val="04A0" w:firstRow="1" w:lastRow="0" w:firstColumn="1" w:lastColumn="0" w:noHBand="0" w:noVBand="1"/>
      </w:tblPr>
      <w:tblGrid>
        <w:gridCol w:w="2550"/>
        <w:gridCol w:w="2551"/>
        <w:gridCol w:w="2551"/>
      </w:tblGrid>
      <w:tr w:rsidR="00B06ECD" w:rsidRPr="002D6BF4" w14:paraId="5BC94738" w14:textId="77777777" w:rsidTr="00B06ECD">
        <w:tc>
          <w:tcPr>
            <w:tcW w:w="2550" w:type="dxa"/>
            <w:vAlign w:val="center"/>
          </w:tcPr>
          <w:p w14:paraId="41A4CB0C" w14:textId="77777777" w:rsidR="00B06ECD" w:rsidRPr="002D6BF4" w:rsidRDefault="00B06ECD" w:rsidP="00B06ECD">
            <w:pPr>
              <w:spacing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  <w:r w:rsidRPr="002D6BF4">
              <w:rPr>
                <w:rFonts w:ascii="AU Passata" w:hAnsi="AU Passata"/>
                <w:b/>
                <w:sz w:val="28"/>
                <w:szCs w:val="28"/>
              </w:rPr>
              <w:t>Sted</w:t>
            </w:r>
          </w:p>
        </w:tc>
        <w:tc>
          <w:tcPr>
            <w:tcW w:w="2551" w:type="dxa"/>
            <w:vAlign w:val="center"/>
          </w:tcPr>
          <w:p w14:paraId="6A0E55E9" w14:textId="77777777" w:rsidR="00B06ECD" w:rsidRPr="002D6BF4" w:rsidRDefault="00B06ECD" w:rsidP="00B06ECD">
            <w:pPr>
              <w:spacing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  <w:r w:rsidRPr="002D6BF4">
              <w:rPr>
                <w:rFonts w:ascii="AU Passata" w:hAnsi="AU Passata"/>
                <w:b/>
                <w:sz w:val="28"/>
                <w:szCs w:val="28"/>
              </w:rPr>
              <w:t>Projekt</w:t>
            </w:r>
          </w:p>
        </w:tc>
        <w:tc>
          <w:tcPr>
            <w:tcW w:w="2551" w:type="dxa"/>
            <w:vAlign w:val="center"/>
          </w:tcPr>
          <w:p w14:paraId="4302C195" w14:textId="77777777" w:rsidR="00B06ECD" w:rsidRPr="002D6BF4" w:rsidRDefault="00B06ECD" w:rsidP="00B06ECD">
            <w:pPr>
              <w:spacing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  <w:r w:rsidRPr="002D6BF4">
              <w:rPr>
                <w:rFonts w:ascii="AU Passata" w:hAnsi="AU Passata"/>
                <w:b/>
                <w:sz w:val="28"/>
                <w:szCs w:val="28"/>
              </w:rPr>
              <w:t>Aktivitet</w:t>
            </w:r>
          </w:p>
        </w:tc>
      </w:tr>
      <w:tr w:rsidR="00B06ECD" w:rsidRPr="002D6BF4" w14:paraId="5C6A3AB7" w14:textId="77777777" w:rsidTr="00B06ECD">
        <w:tc>
          <w:tcPr>
            <w:tcW w:w="2550" w:type="dxa"/>
            <w:vAlign w:val="center"/>
          </w:tcPr>
          <w:p w14:paraId="53BE243B" w14:textId="77777777" w:rsidR="00B06ECD" w:rsidRPr="002D6BF4" w:rsidRDefault="00B06ECD" w:rsidP="00B06ECD">
            <w:pPr>
              <w:spacing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  <w:r w:rsidRPr="002D6BF4">
              <w:rPr>
                <w:rFonts w:ascii="AU Passata" w:hAnsi="AU Passata"/>
                <w:b/>
                <w:sz w:val="28"/>
                <w:szCs w:val="28"/>
              </w:rPr>
              <w:t>4211</w:t>
            </w:r>
          </w:p>
        </w:tc>
        <w:tc>
          <w:tcPr>
            <w:tcW w:w="2551" w:type="dxa"/>
            <w:vAlign w:val="center"/>
          </w:tcPr>
          <w:p w14:paraId="4080D30F" w14:textId="77777777" w:rsidR="00B06ECD" w:rsidRPr="002D6BF4" w:rsidRDefault="00B06ECD" w:rsidP="00B06ECD">
            <w:pPr>
              <w:spacing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14:paraId="292DC84F" w14:textId="77777777" w:rsidR="00B06ECD" w:rsidRPr="002D6BF4" w:rsidRDefault="00B06ECD" w:rsidP="00B06ECD">
            <w:pPr>
              <w:spacing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</w:tr>
    </w:tbl>
    <w:p w14:paraId="725B6B46" w14:textId="77777777" w:rsidR="00B06ECD" w:rsidRDefault="00B06ECD" w:rsidP="00A269AD">
      <w:pPr>
        <w:ind w:left="-2127"/>
        <w:rPr>
          <w:rFonts w:ascii="AU Passata" w:hAnsi="AU Passata"/>
          <w:b/>
          <w:sz w:val="28"/>
          <w:szCs w:val="28"/>
        </w:rPr>
      </w:pPr>
    </w:p>
    <w:p w14:paraId="439BB333" w14:textId="47367E9F" w:rsidR="002A1C53" w:rsidRPr="002D6BF4" w:rsidRDefault="002A1C53" w:rsidP="00A269AD">
      <w:pPr>
        <w:ind w:left="-2127"/>
        <w:rPr>
          <w:rFonts w:ascii="AU Passata" w:hAnsi="AU Passata"/>
          <w:b/>
          <w:sz w:val="28"/>
          <w:szCs w:val="28"/>
        </w:rPr>
      </w:pPr>
      <w:r>
        <w:rPr>
          <w:rFonts w:ascii="AU Passata" w:hAnsi="AU Passata"/>
          <w:b/>
          <w:sz w:val="28"/>
          <w:szCs w:val="28"/>
        </w:rPr>
        <w:t>Anfør antallet af kilometer over 200 i nedenstående skema</w:t>
      </w:r>
    </w:p>
    <w:tbl>
      <w:tblPr>
        <w:tblStyle w:val="Tabel-Gitter"/>
        <w:tblW w:w="0" w:type="auto"/>
        <w:tblInd w:w="-2127" w:type="dxa"/>
        <w:tblLook w:val="04A0" w:firstRow="1" w:lastRow="0" w:firstColumn="1" w:lastColumn="0" w:noHBand="0" w:noVBand="1"/>
      </w:tblPr>
      <w:tblGrid>
        <w:gridCol w:w="1223"/>
        <w:gridCol w:w="1394"/>
        <w:gridCol w:w="3976"/>
        <w:gridCol w:w="999"/>
        <w:gridCol w:w="949"/>
        <w:gridCol w:w="1088"/>
      </w:tblGrid>
      <w:tr w:rsidR="00B06ECD" w:rsidRPr="002D6BF4" w14:paraId="2D93E296" w14:textId="77777777" w:rsidTr="002D6BF4">
        <w:tc>
          <w:tcPr>
            <w:tcW w:w="1242" w:type="dxa"/>
          </w:tcPr>
          <w:p w14:paraId="382F52BE" w14:textId="77777777" w:rsidR="00B06ECD" w:rsidRPr="002D6BF4" w:rsidRDefault="00B06ECD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  <w:r w:rsidRPr="002D6BF4">
              <w:rPr>
                <w:rFonts w:ascii="AU Passata" w:hAnsi="AU Passata"/>
                <w:b/>
                <w:sz w:val="28"/>
                <w:szCs w:val="28"/>
              </w:rPr>
              <w:t>Dato fra</w:t>
            </w:r>
          </w:p>
        </w:tc>
        <w:tc>
          <w:tcPr>
            <w:tcW w:w="1419" w:type="dxa"/>
          </w:tcPr>
          <w:p w14:paraId="0A8615AC" w14:textId="77777777" w:rsidR="00B06ECD" w:rsidRPr="002D6BF4" w:rsidRDefault="00B06ECD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  <w:r w:rsidRPr="002D6BF4">
              <w:rPr>
                <w:rFonts w:ascii="AU Passata" w:hAnsi="AU Passata"/>
                <w:b/>
                <w:sz w:val="28"/>
                <w:szCs w:val="28"/>
              </w:rPr>
              <w:t>Dato til</w:t>
            </w:r>
          </w:p>
        </w:tc>
        <w:tc>
          <w:tcPr>
            <w:tcW w:w="4110" w:type="dxa"/>
          </w:tcPr>
          <w:p w14:paraId="54FA285F" w14:textId="77777777" w:rsidR="00B06ECD" w:rsidRPr="002D6BF4" w:rsidRDefault="00B06ECD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  <w:r w:rsidRPr="002D6BF4">
              <w:rPr>
                <w:rFonts w:ascii="AU Passata" w:hAnsi="AU Passata"/>
                <w:b/>
                <w:sz w:val="28"/>
                <w:szCs w:val="28"/>
              </w:rPr>
              <w:t>Bestemmelsessted</w:t>
            </w:r>
          </w:p>
        </w:tc>
        <w:tc>
          <w:tcPr>
            <w:tcW w:w="1014" w:type="dxa"/>
          </w:tcPr>
          <w:p w14:paraId="1BEBA9E4" w14:textId="77777777" w:rsidR="00B06ECD" w:rsidRPr="002D6BF4" w:rsidRDefault="00B06ECD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  <w:r w:rsidRPr="002D6BF4">
              <w:rPr>
                <w:rFonts w:ascii="AU Passata" w:hAnsi="AU Passata"/>
                <w:b/>
                <w:sz w:val="28"/>
                <w:szCs w:val="28"/>
              </w:rPr>
              <w:t>Km</w:t>
            </w:r>
          </w:p>
        </w:tc>
        <w:tc>
          <w:tcPr>
            <w:tcW w:w="958" w:type="dxa"/>
          </w:tcPr>
          <w:p w14:paraId="3AE16074" w14:textId="77777777" w:rsidR="00B06ECD" w:rsidRPr="002D6BF4" w:rsidRDefault="002D6BF4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  <w:r w:rsidRPr="002D6BF4">
              <w:rPr>
                <w:rFonts w:ascii="AU Passata" w:hAnsi="AU Passata"/>
                <w:b/>
                <w:sz w:val="28"/>
                <w:szCs w:val="28"/>
              </w:rPr>
              <w:t>af</w:t>
            </w:r>
            <w:r w:rsidR="00B06ECD" w:rsidRPr="002D6BF4">
              <w:rPr>
                <w:rFonts w:ascii="AU Passata" w:hAnsi="AU Passata"/>
                <w:b/>
                <w:sz w:val="28"/>
                <w:szCs w:val="28"/>
              </w:rPr>
              <w:t xml:space="preserve"> kr.</w:t>
            </w:r>
          </w:p>
        </w:tc>
        <w:tc>
          <w:tcPr>
            <w:tcW w:w="1112" w:type="dxa"/>
          </w:tcPr>
          <w:p w14:paraId="733E06B2" w14:textId="77777777" w:rsidR="00B06ECD" w:rsidRPr="002D6BF4" w:rsidRDefault="00B06ECD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  <w:r w:rsidRPr="002D6BF4">
              <w:rPr>
                <w:rFonts w:ascii="AU Passata" w:hAnsi="AU Passata"/>
                <w:b/>
                <w:sz w:val="28"/>
                <w:szCs w:val="28"/>
              </w:rPr>
              <w:t>I alt</w:t>
            </w:r>
            <w:r w:rsidR="002D6BF4" w:rsidRPr="002D6BF4">
              <w:rPr>
                <w:rFonts w:ascii="AU Passata" w:hAnsi="AU Passata"/>
                <w:b/>
                <w:sz w:val="28"/>
                <w:szCs w:val="28"/>
              </w:rPr>
              <w:t xml:space="preserve"> kr.</w:t>
            </w:r>
          </w:p>
        </w:tc>
      </w:tr>
      <w:tr w:rsidR="00B06ECD" w:rsidRPr="002D6BF4" w14:paraId="5E13B727" w14:textId="77777777" w:rsidTr="002D6BF4">
        <w:tc>
          <w:tcPr>
            <w:tcW w:w="1242" w:type="dxa"/>
          </w:tcPr>
          <w:p w14:paraId="1D685B27" w14:textId="169AD894" w:rsidR="00B06ECD" w:rsidRPr="002D6BF4" w:rsidRDefault="00B06ECD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  <w:tc>
          <w:tcPr>
            <w:tcW w:w="1419" w:type="dxa"/>
          </w:tcPr>
          <w:p w14:paraId="477DA5A8" w14:textId="50D1AB06" w:rsidR="00B06ECD" w:rsidRPr="002D6BF4" w:rsidRDefault="00B06ECD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14:paraId="3A490A9A" w14:textId="77777777" w:rsidR="00B06ECD" w:rsidRPr="002D6BF4" w:rsidRDefault="00B06ECD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  <w:tc>
          <w:tcPr>
            <w:tcW w:w="1014" w:type="dxa"/>
          </w:tcPr>
          <w:p w14:paraId="1F28975B" w14:textId="4D735F9C" w:rsidR="00B06ECD" w:rsidRPr="002D6BF4" w:rsidRDefault="00B06ECD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14:paraId="734336A0" w14:textId="7D62A40B" w:rsidR="00B06ECD" w:rsidRPr="002D6BF4" w:rsidRDefault="00551826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  <w:r>
              <w:rPr>
                <w:rFonts w:ascii="AU Passata" w:hAnsi="AU Passata"/>
                <w:b/>
                <w:sz w:val="28"/>
                <w:szCs w:val="28"/>
              </w:rPr>
              <w:t>3,7</w:t>
            </w:r>
            <w:r w:rsidR="00B06ECD" w:rsidRPr="002D6BF4">
              <w:rPr>
                <w:rFonts w:ascii="AU Passata" w:hAnsi="AU Passata"/>
                <w:b/>
                <w:sz w:val="28"/>
                <w:szCs w:val="28"/>
              </w:rPr>
              <w:t>0</w:t>
            </w:r>
          </w:p>
        </w:tc>
        <w:tc>
          <w:tcPr>
            <w:tcW w:w="1112" w:type="dxa"/>
          </w:tcPr>
          <w:p w14:paraId="74939DA5" w14:textId="77777777" w:rsidR="00B06ECD" w:rsidRPr="002D6BF4" w:rsidRDefault="00B06ECD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</w:tr>
      <w:tr w:rsidR="002D6BF4" w:rsidRPr="002D6BF4" w14:paraId="3B9046E6" w14:textId="77777777" w:rsidTr="002D6BF4">
        <w:tc>
          <w:tcPr>
            <w:tcW w:w="1242" w:type="dxa"/>
          </w:tcPr>
          <w:p w14:paraId="356648E2" w14:textId="77777777" w:rsidR="002D6BF4" w:rsidRPr="002D6BF4" w:rsidRDefault="002D6BF4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  <w:tc>
          <w:tcPr>
            <w:tcW w:w="1419" w:type="dxa"/>
          </w:tcPr>
          <w:p w14:paraId="3006C74A" w14:textId="77777777" w:rsidR="002D6BF4" w:rsidRPr="002D6BF4" w:rsidRDefault="002D6BF4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14:paraId="0F183CC6" w14:textId="77777777" w:rsidR="002D6BF4" w:rsidRPr="002D6BF4" w:rsidRDefault="002D6BF4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  <w:tc>
          <w:tcPr>
            <w:tcW w:w="1014" w:type="dxa"/>
          </w:tcPr>
          <w:p w14:paraId="2FE03812" w14:textId="77777777" w:rsidR="002D6BF4" w:rsidRPr="002D6BF4" w:rsidRDefault="002D6BF4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14:paraId="47D3D099" w14:textId="76E9697A" w:rsidR="002D6BF4" w:rsidRPr="002D6BF4" w:rsidRDefault="00551826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  <w:r>
              <w:rPr>
                <w:rFonts w:ascii="AU Passata" w:hAnsi="AU Passata"/>
                <w:b/>
                <w:sz w:val="28"/>
                <w:szCs w:val="28"/>
              </w:rPr>
              <w:t>3,7</w:t>
            </w:r>
            <w:r w:rsidRPr="002D6BF4">
              <w:rPr>
                <w:rFonts w:ascii="AU Passata" w:hAnsi="AU Passata"/>
                <w:b/>
                <w:sz w:val="28"/>
                <w:szCs w:val="28"/>
              </w:rPr>
              <w:t>0</w:t>
            </w:r>
          </w:p>
        </w:tc>
        <w:tc>
          <w:tcPr>
            <w:tcW w:w="1112" w:type="dxa"/>
          </w:tcPr>
          <w:p w14:paraId="23F6510E" w14:textId="77777777" w:rsidR="002D6BF4" w:rsidRPr="002D6BF4" w:rsidRDefault="002D6BF4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</w:tr>
      <w:tr w:rsidR="002D6BF4" w:rsidRPr="002D6BF4" w14:paraId="476E929B" w14:textId="77777777" w:rsidTr="002D6BF4">
        <w:tc>
          <w:tcPr>
            <w:tcW w:w="1242" w:type="dxa"/>
          </w:tcPr>
          <w:p w14:paraId="28FCC3F7" w14:textId="77777777" w:rsidR="002D6BF4" w:rsidRPr="002D6BF4" w:rsidRDefault="002D6BF4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  <w:tc>
          <w:tcPr>
            <w:tcW w:w="1419" w:type="dxa"/>
          </w:tcPr>
          <w:p w14:paraId="03F6AF7A" w14:textId="77777777" w:rsidR="002D6BF4" w:rsidRPr="002D6BF4" w:rsidRDefault="002D6BF4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14:paraId="29B69F82" w14:textId="77777777" w:rsidR="002D6BF4" w:rsidRPr="002D6BF4" w:rsidRDefault="002D6BF4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  <w:tc>
          <w:tcPr>
            <w:tcW w:w="1014" w:type="dxa"/>
          </w:tcPr>
          <w:p w14:paraId="5E11FCF1" w14:textId="77777777" w:rsidR="002D6BF4" w:rsidRPr="002D6BF4" w:rsidRDefault="002D6BF4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14:paraId="732184A9" w14:textId="2107BEA7" w:rsidR="002D6BF4" w:rsidRPr="002D6BF4" w:rsidRDefault="00551826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  <w:r>
              <w:rPr>
                <w:rFonts w:ascii="AU Passata" w:hAnsi="AU Passata"/>
                <w:b/>
                <w:sz w:val="28"/>
                <w:szCs w:val="28"/>
              </w:rPr>
              <w:t>3,7</w:t>
            </w:r>
            <w:r w:rsidRPr="002D6BF4">
              <w:rPr>
                <w:rFonts w:ascii="AU Passata" w:hAnsi="AU Passata"/>
                <w:b/>
                <w:sz w:val="28"/>
                <w:szCs w:val="28"/>
              </w:rPr>
              <w:t>0</w:t>
            </w:r>
          </w:p>
        </w:tc>
        <w:tc>
          <w:tcPr>
            <w:tcW w:w="1112" w:type="dxa"/>
          </w:tcPr>
          <w:p w14:paraId="67EB42CD" w14:textId="77777777" w:rsidR="002D6BF4" w:rsidRPr="002D6BF4" w:rsidRDefault="002D6BF4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</w:tr>
      <w:tr w:rsidR="002D6BF4" w:rsidRPr="002D6BF4" w14:paraId="76604514" w14:textId="77777777" w:rsidTr="002D6BF4">
        <w:tc>
          <w:tcPr>
            <w:tcW w:w="1242" w:type="dxa"/>
          </w:tcPr>
          <w:p w14:paraId="77FB1FDE" w14:textId="77777777" w:rsidR="002D6BF4" w:rsidRPr="002D6BF4" w:rsidRDefault="002D6BF4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  <w:tc>
          <w:tcPr>
            <w:tcW w:w="1419" w:type="dxa"/>
          </w:tcPr>
          <w:p w14:paraId="78028680" w14:textId="77777777" w:rsidR="002D6BF4" w:rsidRPr="002D6BF4" w:rsidRDefault="002D6BF4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14:paraId="13EECA46" w14:textId="77777777" w:rsidR="002D6BF4" w:rsidRPr="002D6BF4" w:rsidRDefault="002D6BF4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  <w:tc>
          <w:tcPr>
            <w:tcW w:w="1014" w:type="dxa"/>
          </w:tcPr>
          <w:p w14:paraId="4AD296F4" w14:textId="77777777" w:rsidR="002D6BF4" w:rsidRPr="002D6BF4" w:rsidRDefault="002D6BF4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14:paraId="0BF5D8F9" w14:textId="7CC53A31" w:rsidR="002D6BF4" w:rsidRPr="002D6BF4" w:rsidRDefault="00551826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  <w:r>
              <w:rPr>
                <w:rFonts w:ascii="AU Passata" w:hAnsi="AU Passata"/>
                <w:b/>
                <w:sz w:val="28"/>
                <w:szCs w:val="28"/>
              </w:rPr>
              <w:t>3,7</w:t>
            </w:r>
            <w:r w:rsidRPr="002D6BF4">
              <w:rPr>
                <w:rFonts w:ascii="AU Passata" w:hAnsi="AU Passata"/>
                <w:b/>
                <w:sz w:val="28"/>
                <w:szCs w:val="28"/>
              </w:rPr>
              <w:t>0</w:t>
            </w:r>
          </w:p>
        </w:tc>
        <w:tc>
          <w:tcPr>
            <w:tcW w:w="1112" w:type="dxa"/>
          </w:tcPr>
          <w:p w14:paraId="71918320" w14:textId="77777777" w:rsidR="002D6BF4" w:rsidRPr="002D6BF4" w:rsidRDefault="002D6BF4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</w:tr>
      <w:tr w:rsidR="002D6BF4" w:rsidRPr="002D6BF4" w14:paraId="03984D8B" w14:textId="77777777" w:rsidTr="002D6BF4">
        <w:tc>
          <w:tcPr>
            <w:tcW w:w="1242" w:type="dxa"/>
          </w:tcPr>
          <w:p w14:paraId="6647042D" w14:textId="77777777" w:rsidR="002D6BF4" w:rsidRPr="002D6BF4" w:rsidRDefault="002D6BF4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  <w:tc>
          <w:tcPr>
            <w:tcW w:w="1419" w:type="dxa"/>
          </w:tcPr>
          <w:p w14:paraId="4D78328D" w14:textId="77777777" w:rsidR="002D6BF4" w:rsidRPr="002D6BF4" w:rsidRDefault="002D6BF4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14:paraId="17381CE6" w14:textId="77777777" w:rsidR="002D6BF4" w:rsidRPr="002D6BF4" w:rsidRDefault="002D6BF4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  <w:tc>
          <w:tcPr>
            <w:tcW w:w="1014" w:type="dxa"/>
          </w:tcPr>
          <w:p w14:paraId="5EB95694" w14:textId="77777777" w:rsidR="002D6BF4" w:rsidRPr="002D6BF4" w:rsidRDefault="002D6BF4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14:paraId="073B605C" w14:textId="4F167B25" w:rsidR="002D6BF4" w:rsidRPr="002D6BF4" w:rsidRDefault="00551826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  <w:r>
              <w:rPr>
                <w:rFonts w:ascii="AU Passata" w:hAnsi="AU Passata"/>
                <w:b/>
                <w:sz w:val="28"/>
                <w:szCs w:val="28"/>
              </w:rPr>
              <w:t>3,7</w:t>
            </w:r>
            <w:r w:rsidRPr="002D6BF4">
              <w:rPr>
                <w:rFonts w:ascii="AU Passata" w:hAnsi="AU Passata"/>
                <w:b/>
                <w:sz w:val="28"/>
                <w:szCs w:val="28"/>
              </w:rPr>
              <w:t>0</w:t>
            </w:r>
          </w:p>
        </w:tc>
        <w:tc>
          <w:tcPr>
            <w:tcW w:w="1112" w:type="dxa"/>
          </w:tcPr>
          <w:p w14:paraId="0BEC4ED1" w14:textId="77777777" w:rsidR="002D6BF4" w:rsidRPr="002D6BF4" w:rsidRDefault="002D6BF4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</w:tr>
      <w:tr w:rsidR="002D6BF4" w:rsidRPr="002D6BF4" w14:paraId="1DD07F15" w14:textId="77777777" w:rsidTr="001F1E05">
        <w:tc>
          <w:tcPr>
            <w:tcW w:w="1242" w:type="dxa"/>
            <w:tcBorders>
              <w:bottom w:val="single" w:sz="4" w:space="0" w:color="auto"/>
            </w:tcBorders>
          </w:tcPr>
          <w:p w14:paraId="04E38805" w14:textId="77777777" w:rsidR="002D6BF4" w:rsidRPr="002D6BF4" w:rsidRDefault="002D6BF4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14:paraId="27E5D5F9" w14:textId="77777777" w:rsidR="002D6BF4" w:rsidRPr="002D6BF4" w:rsidRDefault="002D6BF4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374E871A" w14:textId="77777777" w:rsidR="002D6BF4" w:rsidRPr="002D6BF4" w:rsidRDefault="002D6BF4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</w:tcPr>
          <w:p w14:paraId="5AA1BB86" w14:textId="77777777" w:rsidR="002D6BF4" w:rsidRPr="002D6BF4" w:rsidRDefault="002D6BF4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14:paraId="09A3DDAC" w14:textId="2264FDE4" w:rsidR="002D6BF4" w:rsidRPr="002D6BF4" w:rsidRDefault="00551826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  <w:r>
              <w:rPr>
                <w:rFonts w:ascii="AU Passata" w:hAnsi="AU Passata"/>
                <w:b/>
                <w:sz w:val="28"/>
                <w:szCs w:val="28"/>
              </w:rPr>
              <w:t>3,7</w:t>
            </w:r>
            <w:r w:rsidRPr="002D6BF4">
              <w:rPr>
                <w:rFonts w:ascii="AU Passata" w:hAnsi="AU Passata"/>
                <w:b/>
                <w:sz w:val="28"/>
                <w:szCs w:val="28"/>
              </w:rPr>
              <w:t>0</w:t>
            </w:r>
          </w:p>
        </w:tc>
        <w:tc>
          <w:tcPr>
            <w:tcW w:w="1112" w:type="dxa"/>
          </w:tcPr>
          <w:p w14:paraId="6E7BC8BA" w14:textId="77777777" w:rsidR="002D6BF4" w:rsidRPr="002D6BF4" w:rsidRDefault="002D6BF4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</w:tr>
      <w:tr w:rsidR="00B06ECD" w:rsidRPr="002D6BF4" w14:paraId="36EBCFB9" w14:textId="77777777" w:rsidTr="001F1E05">
        <w:tc>
          <w:tcPr>
            <w:tcW w:w="12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A817AD" w14:textId="77777777" w:rsidR="00B06ECD" w:rsidRPr="002D6BF4" w:rsidRDefault="00B06ECD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A139E3" w14:textId="77777777" w:rsidR="00B06ECD" w:rsidRPr="002D6BF4" w:rsidRDefault="00B06ECD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36A4D6" w14:textId="77777777" w:rsidR="00B06ECD" w:rsidRPr="002D6BF4" w:rsidRDefault="00B06ECD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5E8ABF" w14:textId="77777777" w:rsidR="00B06ECD" w:rsidRPr="002D6BF4" w:rsidRDefault="00B06ECD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FD9588" w14:textId="77777777" w:rsidR="00B06ECD" w:rsidRPr="002D6BF4" w:rsidRDefault="00B06ECD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  <w:tc>
          <w:tcPr>
            <w:tcW w:w="1112" w:type="dxa"/>
            <w:tcBorders>
              <w:left w:val="single" w:sz="4" w:space="0" w:color="auto"/>
            </w:tcBorders>
          </w:tcPr>
          <w:p w14:paraId="585E5B92" w14:textId="77777777" w:rsidR="00B06ECD" w:rsidRPr="002D6BF4" w:rsidRDefault="00B06ECD" w:rsidP="002D6BF4">
            <w:pPr>
              <w:spacing w:before="40" w:after="0"/>
              <w:jc w:val="center"/>
              <w:rPr>
                <w:rFonts w:ascii="AU Passata" w:hAnsi="AU Passata"/>
                <w:b/>
                <w:sz w:val="28"/>
                <w:szCs w:val="28"/>
              </w:rPr>
            </w:pPr>
          </w:p>
        </w:tc>
      </w:tr>
    </w:tbl>
    <w:p w14:paraId="0F8CC453" w14:textId="77777777" w:rsidR="00B06ECD" w:rsidRPr="002D6BF4" w:rsidRDefault="00B06ECD" w:rsidP="002D6BF4">
      <w:pPr>
        <w:spacing w:before="40" w:after="0"/>
        <w:jc w:val="center"/>
        <w:rPr>
          <w:rFonts w:ascii="AU Passata" w:hAnsi="AU Passata"/>
          <w:b/>
          <w:sz w:val="28"/>
          <w:szCs w:val="28"/>
        </w:rPr>
      </w:pPr>
    </w:p>
    <w:p w14:paraId="26546F02" w14:textId="77777777" w:rsidR="002D6BF4" w:rsidRPr="002D6BF4" w:rsidRDefault="002D6BF4" w:rsidP="002D6BF4">
      <w:pPr>
        <w:spacing w:before="40" w:after="0"/>
        <w:jc w:val="center"/>
        <w:rPr>
          <w:rFonts w:ascii="AU Passata" w:hAnsi="AU Passata"/>
          <w:b/>
          <w:sz w:val="28"/>
          <w:szCs w:val="28"/>
        </w:rPr>
      </w:pPr>
    </w:p>
    <w:p w14:paraId="103364D0" w14:textId="77777777" w:rsidR="002D6BF4" w:rsidRDefault="002D6BF4" w:rsidP="002D6BF4">
      <w:pPr>
        <w:spacing w:after="0"/>
        <w:rPr>
          <w:rFonts w:ascii="AU Passata" w:hAnsi="AU Passata"/>
          <w:b/>
        </w:rPr>
      </w:pPr>
      <w:r>
        <w:rPr>
          <w:rFonts w:ascii="AU Passata" w:hAnsi="AU Passata"/>
          <w:b/>
        </w:rPr>
        <w:t>___________      ___________________________________________________</w:t>
      </w:r>
    </w:p>
    <w:p w14:paraId="1EAF452C" w14:textId="77777777" w:rsidR="002D6BF4" w:rsidRDefault="002D6BF4" w:rsidP="002D6BF4">
      <w:pPr>
        <w:spacing w:after="0"/>
        <w:rPr>
          <w:rFonts w:ascii="AU Passata" w:hAnsi="AU Passata"/>
          <w:b/>
          <w:sz w:val="28"/>
          <w:szCs w:val="28"/>
        </w:rPr>
      </w:pPr>
      <w:r>
        <w:rPr>
          <w:rFonts w:ascii="AU Passata" w:hAnsi="AU Passata"/>
          <w:b/>
          <w:sz w:val="28"/>
          <w:szCs w:val="28"/>
        </w:rPr>
        <w:t xml:space="preserve">Dato               </w:t>
      </w:r>
      <w:r w:rsidRPr="002D6BF4">
        <w:rPr>
          <w:rFonts w:ascii="AU Passata" w:hAnsi="AU Passata"/>
          <w:b/>
          <w:sz w:val="28"/>
          <w:szCs w:val="28"/>
        </w:rPr>
        <w:t>Underskrift</w:t>
      </w:r>
    </w:p>
    <w:p w14:paraId="10A48476" w14:textId="77777777" w:rsidR="002A1C53" w:rsidRDefault="002A1C53" w:rsidP="002D6BF4">
      <w:pPr>
        <w:spacing w:after="0"/>
        <w:rPr>
          <w:rFonts w:ascii="AU Passata" w:hAnsi="AU Passata"/>
          <w:b/>
          <w:sz w:val="28"/>
          <w:szCs w:val="28"/>
        </w:rPr>
      </w:pPr>
    </w:p>
    <w:p w14:paraId="127A6F86" w14:textId="77777777" w:rsidR="002A1C53" w:rsidRDefault="002A1C53" w:rsidP="002D6BF4">
      <w:pPr>
        <w:spacing w:after="0"/>
        <w:rPr>
          <w:rFonts w:ascii="AU Passata" w:hAnsi="AU Passata"/>
          <w:b/>
          <w:sz w:val="28"/>
          <w:szCs w:val="28"/>
        </w:rPr>
      </w:pPr>
    </w:p>
    <w:p w14:paraId="7E15142F" w14:textId="77777777" w:rsidR="002A1C53" w:rsidRDefault="002A1C53" w:rsidP="002D6BF4">
      <w:pPr>
        <w:spacing w:after="0"/>
        <w:rPr>
          <w:rFonts w:ascii="AU Passata" w:hAnsi="AU Passata"/>
          <w:b/>
          <w:sz w:val="28"/>
          <w:szCs w:val="28"/>
        </w:rPr>
      </w:pPr>
    </w:p>
    <w:p w14:paraId="09B44B3C" w14:textId="77777777" w:rsidR="002A1C53" w:rsidRPr="002D6BF4" w:rsidRDefault="002A1C53" w:rsidP="002D6BF4">
      <w:pPr>
        <w:spacing w:after="0"/>
        <w:rPr>
          <w:rFonts w:ascii="AU Passata" w:hAnsi="AU Passata"/>
          <w:b/>
          <w:sz w:val="28"/>
          <w:szCs w:val="28"/>
        </w:rPr>
      </w:pPr>
    </w:p>
    <w:sectPr w:rsidR="002A1C53" w:rsidRPr="002D6BF4" w:rsidSect="002D1E0B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1418" w:right="851" w:bottom="851" w:left="3544" w:header="851" w:footer="284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0CCB3" w14:textId="77777777" w:rsidR="00251611" w:rsidRDefault="00251611">
      <w:r>
        <w:separator/>
      </w:r>
    </w:p>
  </w:endnote>
  <w:endnote w:type="continuationSeparator" w:id="0">
    <w:p w14:paraId="71275481" w14:textId="77777777" w:rsidR="00251611" w:rsidRDefault="00251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92057C4-1F5D-48C2-9361-81E06761BAD9}"/>
    <w:embedBold r:id="rId2" w:fontKey="{4EBFEC91-D2D3-4046-94E3-6577F45EDC02}"/>
    <w:embedItalic r:id="rId3" w:fontKey="{C3A537CE-5A38-45D3-B779-630B7A0E5C84}"/>
    <w:embedBoldItalic r:id="rId4" w:fontKey="{515012F1-3F0F-4141-997B-844A5A972E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05202CE-4154-46C6-85ED-7A5D6202CE9E}"/>
    <w:embedBold r:id="rId6" w:fontKey="{14489705-BAC5-4D15-B7CA-D1D74978895B}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C77BFB73-C147-4D8E-997A-E9D2DB7BE5E4}"/>
    <w:embedBold r:id="rId8" w:fontKey="{5EF2C7D0-CAFD-4157-8414-8F414761753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950D0F1-67EE-4E72-A038-DB7A06A61CD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AF70D9F-C8C7-4B11-BD8F-CC1F19AD2F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3D193" w14:textId="77777777" w:rsidR="00251611" w:rsidRDefault="00251611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241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  <w:gridCol w:w="2410"/>
      <w:gridCol w:w="2410"/>
    </w:tblGrid>
    <w:tr w:rsidR="00251611" w:rsidRPr="00FF2C71" w14:paraId="52BBCC56" w14:textId="77777777" w:rsidTr="00615E0B">
      <w:tc>
        <w:tcPr>
          <w:tcW w:w="2410" w:type="dxa"/>
        </w:tcPr>
        <w:p w14:paraId="2FECB5C1" w14:textId="77777777" w:rsidR="00251611" w:rsidRPr="00615E0B" w:rsidRDefault="00251611" w:rsidP="00524347">
          <w:pPr>
            <w:pStyle w:val="Template-Companyname"/>
            <w:rPr>
              <w:lang w:val="en-GB"/>
            </w:rPr>
          </w:pPr>
          <w:bookmarkStart w:id="5" w:name="bmkSecundaryLogo"/>
          <w:bookmarkEnd w:id="5"/>
        </w:p>
      </w:tc>
      <w:tc>
        <w:tcPr>
          <w:tcW w:w="2410" w:type="dxa"/>
        </w:tcPr>
        <w:p w14:paraId="27058681" w14:textId="77777777" w:rsidR="00251611" w:rsidRPr="004678C7" w:rsidRDefault="00251611" w:rsidP="009328D2">
          <w:pPr>
            <w:pStyle w:val="Template-Companyname"/>
          </w:pPr>
          <w:bookmarkStart w:id="6" w:name="bmkOffName"/>
          <w:bookmarkStart w:id="7" w:name="HIFbmkOffName"/>
          <w:r w:rsidRPr="004678C7">
            <w:t>Institut for Biomedicin</w:t>
          </w:r>
          <w:bookmarkEnd w:id="6"/>
        </w:p>
        <w:p w14:paraId="1A05D117" w14:textId="77777777" w:rsidR="00251611" w:rsidRPr="004678C7" w:rsidRDefault="00251611" w:rsidP="007F0C24">
          <w:pPr>
            <w:pStyle w:val="Template-Address"/>
          </w:pPr>
          <w:bookmarkStart w:id="8" w:name="AarhusUniversitet"/>
          <w:bookmarkEnd w:id="7"/>
          <w:r w:rsidRPr="004678C7">
            <w:t>Aarhus Universitet</w:t>
          </w:r>
          <w:bookmarkEnd w:id="8"/>
        </w:p>
        <w:p w14:paraId="6C332B1B" w14:textId="77777777" w:rsidR="00251611" w:rsidRPr="004678C7" w:rsidRDefault="00251611" w:rsidP="00524347">
          <w:pPr>
            <w:pStyle w:val="Template-Address"/>
          </w:pPr>
          <w:bookmarkStart w:id="9" w:name="bmkOffOfficeID"/>
          <w:r w:rsidRPr="004678C7">
            <w:t>Vennelyst Boulevard 4</w:t>
          </w:r>
        </w:p>
        <w:p w14:paraId="02099D27" w14:textId="77777777" w:rsidR="00251611" w:rsidRPr="00615E0B" w:rsidRDefault="00251611" w:rsidP="00524347">
          <w:pPr>
            <w:pStyle w:val="Template-Address"/>
            <w:rPr>
              <w:lang w:val="en-GB"/>
            </w:rPr>
          </w:pPr>
          <w:r>
            <w:rPr>
              <w:lang w:val="en-GB"/>
            </w:rPr>
            <w:t>8000 Aarhus C</w:t>
          </w:r>
          <w:bookmarkEnd w:id="9"/>
        </w:p>
      </w:tc>
      <w:tc>
        <w:tcPr>
          <w:tcW w:w="2410" w:type="dxa"/>
        </w:tcPr>
        <w:p w14:paraId="45DE9BD6" w14:textId="77777777" w:rsidR="00251611" w:rsidRPr="004678C7" w:rsidRDefault="00251611" w:rsidP="009328D2">
          <w:pPr>
            <w:pStyle w:val="Template-Address"/>
            <w:rPr>
              <w:vanish/>
              <w:lang w:val="en-GB"/>
            </w:rPr>
          </w:pPr>
          <w:bookmarkStart w:id="10" w:name="bmkOvsTel"/>
          <w:bookmarkStart w:id="11" w:name="HIFbmkOffPhone"/>
          <w:r w:rsidRPr="004678C7">
            <w:rPr>
              <w:vanish/>
              <w:lang w:val="en-GB"/>
            </w:rPr>
            <w:t>Tlf.:</w:t>
          </w:r>
          <w:bookmarkEnd w:id="10"/>
          <w:r w:rsidRPr="004678C7">
            <w:rPr>
              <w:vanish/>
              <w:lang w:val="en-GB"/>
            </w:rPr>
            <w:t xml:space="preserve"> </w:t>
          </w:r>
          <w:bookmarkStart w:id="12" w:name="bmkOffPhone"/>
          <w:bookmarkEnd w:id="12"/>
        </w:p>
        <w:p w14:paraId="7FD7DFED" w14:textId="310CF9EB" w:rsidR="00251611" w:rsidRPr="004678C7" w:rsidRDefault="00251611" w:rsidP="00AF5AAD">
          <w:pPr>
            <w:pStyle w:val="Template-Address"/>
            <w:rPr>
              <w:lang w:val="en-GB"/>
            </w:rPr>
          </w:pPr>
          <w:bookmarkStart w:id="13" w:name="HIFbmkOffEmail"/>
          <w:bookmarkEnd w:id="11"/>
          <w:r w:rsidRPr="004678C7">
            <w:rPr>
              <w:lang w:val="en-GB"/>
            </w:rPr>
            <w:t xml:space="preserve">E-mail: </w:t>
          </w:r>
          <w:bookmarkStart w:id="14" w:name="bmkOffEmail"/>
          <w:r>
            <w:rPr>
              <w:lang w:val="en-GB"/>
            </w:rPr>
            <w:t>biomed</w:t>
          </w:r>
          <w:r w:rsidRPr="004678C7">
            <w:rPr>
              <w:lang w:val="en-GB"/>
            </w:rPr>
            <w:t>@au.dk</w:t>
          </w:r>
          <w:bookmarkEnd w:id="14"/>
        </w:p>
        <w:p w14:paraId="17B69697" w14:textId="77777777" w:rsidR="00251611" w:rsidRPr="00615E0B" w:rsidRDefault="00251611" w:rsidP="00AF5AAD">
          <w:pPr>
            <w:pStyle w:val="Template-Address"/>
            <w:rPr>
              <w:lang w:val="en-GB"/>
            </w:rPr>
          </w:pPr>
          <w:bookmarkStart w:id="15" w:name="bmkOffOfficeWww"/>
          <w:bookmarkEnd w:id="13"/>
          <w:r>
            <w:rPr>
              <w:lang w:val="en-GB"/>
            </w:rPr>
            <w:t>http://biomed.au.dk/</w:t>
          </w:r>
          <w:bookmarkEnd w:id="15"/>
        </w:p>
      </w:tc>
    </w:tr>
  </w:tbl>
  <w:p w14:paraId="099AE2E7" w14:textId="77777777" w:rsidR="00251611" w:rsidRPr="006C3A1B" w:rsidRDefault="00251611" w:rsidP="00C4409C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D7902" w14:textId="77777777" w:rsidR="00251611" w:rsidRDefault="00251611">
      <w:r>
        <w:separator/>
      </w:r>
    </w:p>
  </w:footnote>
  <w:footnote w:type="continuationSeparator" w:id="0">
    <w:p w14:paraId="76DADBDD" w14:textId="77777777" w:rsidR="00251611" w:rsidRDefault="002516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E5320" w14:textId="77777777" w:rsidR="00251611" w:rsidRDefault="00251611" w:rsidP="00524347">
    <w:pPr>
      <w:pStyle w:val="Sidehoved"/>
    </w:pPr>
    <w:r>
      <w:rPr>
        <w:noProof/>
        <w:lang w:val="en-US" w:eastAsia="da-DK"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1827EB93" wp14:editId="4E85312F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9E3EF4" id="LogoCanvasHide01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US"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BCA48E" wp14:editId="6E01CEC0">
              <wp:simplePos x="0" y="0"/>
              <wp:positionH relativeFrom="page">
                <wp:posOffset>709295</wp:posOffset>
              </wp:positionH>
              <wp:positionV relativeFrom="page">
                <wp:posOffset>784860</wp:posOffset>
              </wp:positionV>
              <wp:extent cx="6120130" cy="739140"/>
              <wp:effectExtent l="4445" t="3810" r="0" b="0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013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CC907E" w14:textId="77777777" w:rsidR="00251611" w:rsidRDefault="00251611" w:rsidP="00524347">
                          <w:pPr>
                            <w:pStyle w:val="Template-Parentlogoname"/>
                          </w:pPr>
                          <w:bookmarkStart w:id="0" w:name="bmkOffParent02"/>
                          <w:r>
                            <w:t>Institut for Biomedicin</w:t>
                          </w:r>
                          <w:bookmarkEnd w:id="0"/>
                        </w:p>
                        <w:p w14:paraId="3FCFE433" w14:textId="77777777" w:rsidR="00251611" w:rsidRDefault="00251611" w:rsidP="00524347">
                          <w:pPr>
                            <w:pStyle w:val="Template-Unitnamelogoname"/>
                          </w:pPr>
                          <w:bookmarkStart w:id="1" w:name="bmkOffUnitName02"/>
                          <w:r>
                            <w:t>Aarhus Universitet</w:t>
                          </w:r>
                        </w:p>
                        <w:bookmarkEnd w:id="1"/>
                        <w:p w14:paraId="25725BBC" w14:textId="77777777" w:rsidR="00251611" w:rsidRDefault="00251611" w:rsidP="00524347">
                          <w:pPr>
                            <w:pStyle w:val="Template-Unitnamelogonam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BCA48E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55.85pt;margin-top:61.8pt;width:481.9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" filled="f" stroked="f">
              <v:textbox inset="0,0,0,0">
                <w:txbxContent>
                  <w:p w14:paraId="21CC907E" w14:textId="77777777" w:rsidR="00251611" w:rsidRDefault="00251611" w:rsidP="00524347">
                    <w:pPr>
                      <w:pStyle w:val="Template-Parentlogoname"/>
                    </w:pPr>
                    <w:bookmarkStart w:id="2" w:name="bmkOffParent02"/>
                    <w:r>
                      <w:t>Institut for Biomedicin</w:t>
                    </w:r>
                    <w:bookmarkEnd w:id="2"/>
                  </w:p>
                  <w:p w14:paraId="3FCFE433" w14:textId="77777777" w:rsidR="00251611" w:rsidRDefault="00251611" w:rsidP="00524347">
                    <w:pPr>
                      <w:pStyle w:val="Template-Unitnamelogoname"/>
                    </w:pPr>
                    <w:bookmarkStart w:id="3" w:name="bmkOffUnitName02"/>
                    <w:r>
                      <w:t>Aarhus Universitet</w:t>
                    </w:r>
                  </w:p>
                  <w:bookmarkEnd w:id="3"/>
                  <w:p w14:paraId="25725BBC" w14:textId="77777777" w:rsidR="00251611" w:rsidRDefault="00251611" w:rsidP="00524347">
                    <w:pPr>
                      <w:pStyle w:val="Template-Unitnamelogonam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0AD7DE13" w14:textId="77777777" w:rsidR="00251611" w:rsidRDefault="00251611">
    <w:pPr>
      <w:pStyle w:val="Sidehoved"/>
    </w:pPr>
  </w:p>
  <w:p w14:paraId="166F4483" w14:textId="77777777" w:rsidR="00251611" w:rsidRDefault="00251611">
    <w:pPr>
      <w:pStyle w:val="Sidehoved"/>
    </w:pPr>
    <w:r>
      <w:rPr>
        <w:noProof/>
        <w:lang w:val="en-US" w:eastAsia="da-DK"/>
      </w:rPr>
      <w:drawing>
        <wp:anchor distT="0" distB="0" distL="114300" distR="114300" simplePos="0" relativeHeight="251657216" behindDoc="1" locked="0" layoutInCell="1" allowOverlap="1" wp14:anchorId="56657C8E" wp14:editId="0E68478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da-DK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18BD343" wp14:editId="7C34A267">
              <wp:simplePos x="0" y="0"/>
              <wp:positionH relativeFrom="page">
                <wp:posOffset>720090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EA5303" w14:textId="77777777" w:rsidR="00251611" w:rsidRDefault="00251611" w:rsidP="00B65055">
                          <w:pPr>
                            <w:rPr>
                              <w:rStyle w:val="Sidetal"/>
                            </w:rPr>
                          </w:pPr>
                          <w:bookmarkStart w:id="2" w:name="bmkOvsPage_01"/>
                          <w:r w:rsidRPr="009224E3">
                            <w:rPr>
                              <w:rStyle w:val="Sidetal"/>
                            </w:rPr>
                            <w:t>Side</w:t>
                          </w:r>
                          <w:bookmarkEnd w:id="2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>/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  <w:noProof/>
                            </w:rPr>
                            <w:t>1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14:paraId="497F70C8" w14:textId="77777777" w:rsidR="00251611" w:rsidRPr="00192812" w:rsidRDefault="00251611" w:rsidP="00B65055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val="en-US" w:eastAsia="da-DK"/>
                            </w:rPr>
                            <w:drawing>
                              <wp:inline distT="0" distB="0" distL="0" distR="0" wp14:anchorId="7E0B3B74" wp14:editId="0FF4C608">
                                <wp:extent cx="352425" cy="152400"/>
                                <wp:effectExtent l="0" t="0" r="0" b="0"/>
                                <wp:docPr id="1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8BD343" id="Text Box 14" o:spid="_x0000_s1027" type="#_x0000_t202" style="position:absolute;margin-left:56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" filled="f" stroked="f">
              <v:textbox inset="0,0,0,0">
                <w:txbxContent>
                  <w:p w14:paraId="45EA5303" w14:textId="77777777" w:rsidR="00251611" w:rsidRDefault="00251611" w:rsidP="00B65055">
                    <w:pPr>
                      <w:rPr>
                        <w:rStyle w:val="Sidetal"/>
                      </w:rPr>
                    </w:pPr>
                    <w:bookmarkStart w:id="5" w:name="bmkOvsPage_01"/>
                    <w:r w:rsidRPr="009224E3">
                      <w:rPr>
                        <w:rStyle w:val="Sidetal"/>
                      </w:rPr>
                      <w:t>Side</w:t>
                    </w:r>
                    <w:bookmarkEnd w:id="5"/>
                    <w:r>
                      <w:rPr>
                        <w:rStyle w:val="Sidetal"/>
                      </w:rPr>
                      <w:t xml:space="preserve">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>/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>
                      <w:rPr>
                        <w:rStyle w:val="Sidetal"/>
                        <w:noProof/>
                      </w:rPr>
                      <w:t>1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  <w:p w14:paraId="497F70C8" w14:textId="77777777" w:rsidR="00251611" w:rsidRPr="00192812" w:rsidRDefault="00251611" w:rsidP="00B65055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val="en-US" w:eastAsia="da-DK"/>
                      </w:rPr>
                      <w:drawing>
                        <wp:inline distT="0" distB="0" distL="0" distR="0" wp14:anchorId="7E0B3B74" wp14:editId="0FF4C608">
                          <wp:extent cx="352425" cy="152400"/>
                          <wp:effectExtent l="0" t="0" r="0" b="0"/>
                          <wp:docPr id="1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D0E31" w14:textId="77777777" w:rsidR="00251611" w:rsidRDefault="00251611" w:rsidP="00524347">
    <w:pPr>
      <w:pStyle w:val="Sidehoved"/>
    </w:pPr>
    <w:r>
      <w:rPr>
        <w:noProof/>
        <w:lang w:val="en-US" w:eastAsia="da-DK"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0A474D4C" wp14:editId="6C6D041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C8B869"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EvvwAAANoAAAAPAAAAZHJzL2Rvd25yZXYueG1sRI/NagJB&#10;EITvAd9haMFbnDVI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BhsUEv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US"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D43025C" wp14:editId="7EBE3DCA">
              <wp:simplePos x="0" y="0"/>
              <wp:positionH relativeFrom="page">
                <wp:posOffset>709295</wp:posOffset>
              </wp:positionH>
              <wp:positionV relativeFrom="page">
                <wp:posOffset>784860</wp:posOffset>
              </wp:positionV>
              <wp:extent cx="6120130" cy="739140"/>
              <wp:effectExtent l="4445" t="3810" r="0" b="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013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1E956" w14:textId="77777777" w:rsidR="00251611" w:rsidRDefault="00251611" w:rsidP="00524347">
                          <w:pPr>
                            <w:pStyle w:val="Template-Parentlogoname"/>
                          </w:pPr>
                          <w:bookmarkStart w:id="3" w:name="bmkOffParent"/>
                          <w:r>
                            <w:t>Institut for Biomedicin</w:t>
                          </w:r>
                          <w:bookmarkEnd w:id="3"/>
                        </w:p>
                        <w:p w14:paraId="02E146BD" w14:textId="77777777" w:rsidR="00251611" w:rsidRDefault="00251611" w:rsidP="00524347">
                          <w:pPr>
                            <w:pStyle w:val="Template-Unitnamelogoname"/>
                          </w:pPr>
                          <w:bookmarkStart w:id="4" w:name="bmkOffUnitName"/>
                          <w:r>
                            <w:t>Aarhus Universitet</w:t>
                          </w:r>
                        </w:p>
                        <w:bookmarkEnd w:id="4"/>
                        <w:p w14:paraId="17636082" w14:textId="77777777" w:rsidR="00251611" w:rsidRDefault="00251611" w:rsidP="00524347">
                          <w:pPr>
                            <w:pStyle w:val="Template-Unitnamelogonam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43025C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55.85pt;margin-top:61.8pt;width:481.9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" filled="f" stroked="f">
              <v:textbox inset="0,0,0,0">
                <w:txbxContent>
                  <w:p w14:paraId="3081E956" w14:textId="77777777" w:rsidR="00251611" w:rsidRDefault="00251611" w:rsidP="00524347">
                    <w:pPr>
                      <w:pStyle w:val="Template-Parentlogoname"/>
                    </w:pPr>
                    <w:bookmarkStart w:id="8" w:name="bmkOffParent"/>
                    <w:r>
                      <w:t>Institut for Biomedicin</w:t>
                    </w:r>
                    <w:bookmarkEnd w:id="8"/>
                  </w:p>
                  <w:p w14:paraId="02E146BD" w14:textId="77777777" w:rsidR="00251611" w:rsidRDefault="00251611" w:rsidP="00524347">
                    <w:pPr>
                      <w:pStyle w:val="Template-Unitnamelogoname"/>
                    </w:pPr>
                    <w:bookmarkStart w:id="9" w:name="bmkOffUnitName"/>
                    <w:r>
                      <w:t>Aarhus Universitet</w:t>
                    </w:r>
                  </w:p>
                  <w:bookmarkEnd w:id="9"/>
                  <w:p w14:paraId="17636082" w14:textId="77777777" w:rsidR="00251611" w:rsidRDefault="00251611" w:rsidP="00524347">
                    <w:pPr>
                      <w:pStyle w:val="Template-Unitnamelogonam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1AE6142B" w14:textId="77777777" w:rsidR="00251611" w:rsidRDefault="00251611">
    <w:pPr>
      <w:pStyle w:val="Sidehoved"/>
    </w:pPr>
    <w:r>
      <w:rPr>
        <w:noProof/>
        <w:lang w:val="en-US" w:eastAsia="da-DK"/>
      </w:rPr>
      <w:drawing>
        <wp:anchor distT="0" distB="0" distL="114300" distR="114300" simplePos="0" relativeHeight="251655168" behindDoc="1" locked="0" layoutInCell="1" allowOverlap="1" wp14:anchorId="63555B54" wp14:editId="5C9D838D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17566FE6"/>
    <w:multiLevelType w:val="hybridMultilevel"/>
    <w:tmpl w:val="77DCCAC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7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4"/>
  </w:num>
  <w:num w:numId="2">
    <w:abstractNumId w:val="10"/>
  </w:num>
  <w:num w:numId="3">
    <w:abstractNumId w:val="13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6"/>
  </w:num>
  <w:num w:numId="15">
    <w:abstractNumId w:val="17"/>
  </w:num>
  <w:num w:numId="16">
    <w:abstractNumId w:val="15"/>
  </w:num>
  <w:num w:numId="17">
    <w:abstractNumId w:val="12"/>
  </w:num>
  <w:num w:numId="18">
    <w:abstractNumId w:val="14"/>
  </w:num>
  <w:num w:numId="19">
    <w:abstractNumId w:val="10"/>
  </w:num>
  <w:num w:numId="20">
    <w:abstractNumId w:val="13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6"/>
  </w:num>
  <w:num w:numId="32">
    <w:abstractNumId w:val="17"/>
  </w:num>
  <w:num w:numId="33">
    <w:abstractNumId w:val="14"/>
  </w:num>
  <w:num w:numId="34">
    <w:abstractNumId w:val="10"/>
  </w:num>
  <w:num w:numId="35">
    <w:abstractNumId w:val="13"/>
  </w:num>
  <w:num w:numId="36">
    <w:abstractNumId w:val="9"/>
  </w:num>
  <w:num w:numId="37">
    <w:abstractNumId w:val="7"/>
  </w:num>
  <w:num w:numId="38">
    <w:abstractNumId w:val="6"/>
  </w:num>
  <w:num w:numId="39">
    <w:abstractNumId w:val="5"/>
  </w:num>
  <w:num w:numId="40">
    <w:abstractNumId w:val="4"/>
  </w:num>
  <w:num w:numId="41">
    <w:abstractNumId w:val="8"/>
  </w:num>
  <w:num w:numId="42">
    <w:abstractNumId w:val="3"/>
  </w:num>
  <w:num w:numId="43">
    <w:abstractNumId w:val="2"/>
  </w:num>
  <w:num w:numId="44">
    <w:abstractNumId w:val="1"/>
  </w:num>
  <w:num w:numId="45">
    <w:abstractNumId w:val="0"/>
  </w:num>
  <w:num w:numId="46">
    <w:abstractNumId w:val="16"/>
  </w:num>
  <w:num w:numId="47">
    <w:abstractNumId w:val="17"/>
  </w:num>
  <w:num w:numId="48">
    <w:abstractNumId w:val="14"/>
  </w:num>
  <w:num w:numId="49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140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C7"/>
    <w:rsid w:val="00003B6C"/>
    <w:rsid w:val="00007510"/>
    <w:rsid w:val="00026EA7"/>
    <w:rsid w:val="00051A09"/>
    <w:rsid w:val="00071E36"/>
    <w:rsid w:val="00087773"/>
    <w:rsid w:val="00094D54"/>
    <w:rsid w:val="000A1051"/>
    <w:rsid w:val="000A50C4"/>
    <w:rsid w:val="000A762F"/>
    <w:rsid w:val="000B45C3"/>
    <w:rsid w:val="000D2892"/>
    <w:rsid w:val="0010077A"/>
    <w:rsid w:val="001043F7"/>
    <w:rsid w:val="00130EC0"/>
    <w:rsid w:val="0013303E"/>
    <w:rsid w:val="001366F0"/>
    <w:rsid w:val="001373A9"/>
    <w:rsid w:val="00153477"/>
    <w:rsid w:val="0017345F"/>
    <w:rsid w:val="00185F45"/>
    <w:rsid w:val="00192812"/>
    <w:rsid w:val="001B5836"/>
    <w:rsid w:val="001C6B5E"/>
    <w:rsid w:val="001D44BE"/>
    <w:rsid w:val="001F1E05"/>
    <w:rsid w:val="001F2EA7"/>
    <w:rsid w:val="00212D3F"/>
    <w:rsid w:val="002171DE"/>
    <w:rsid w:val="002278B7"/>
    <w:rsid w:val="00227E7F"/>
    <w:rsid w:val="002312BD"/>
    <w:rsid w:val="00241DFE"/>
    <w:rsid w:val="00251611"/>
    <w:rsid w:val="0027301D"/>
    <w:rsid w:val="00287815"/>
    <w:rsid w:val="002A1C53"/>
    <w:rsid w:val="002D1E0B"/>
    <w:rsid w:val="002D26AE"/>
    <w:rsid w:val="002D6BF4"/>
    <w:rsid w:val="002E326D"/>
    <w:rsid w:val="003064B1"/>
    <w:rsid w:val="003536C8"/>
    <w:rsid w:val="003563A2"/>
    <w:rsid w:val="00361F20"/>
    <w:rsid w:val="00364F55"/>
    <w:rsid w:val="003900F3"/>
    <w:rsid w:val="003A5E3F"/>
    <w:rsid w:val="003D5C25"/>
    <w:rsid w:val="003E6170"/>
    <w:rsid w:val="003F33BA"/>
    <w:rsid w:val="003F7193"/>
    <w:rsid w:val="00425019"/>
    <w:rsid w:val="004255EC"/>
    <w:rsid w:val="00443D5B"/>
    <w:rsid w:val="00450E2A"/>
    <w:rsid w:val="00456317"/>
    <w:rsid w:val="00465565"/>
    <w:rsid w:val="004678C7"/>
    <w:rsid w:val="0047684D"/>
    <w:rsid w:val="0048777D"/>
    <w:rsid w:val="004A66E6"/>
    <w:rsid w:val="004C208C"/>
    <w:rsid w:val="004C7B48"/>
    <w:rsid w:val="00504494"/>
    <w:rsid w:val="00522D69"/>
    <w:rsid w:val="00524347"/>
    <w:rsid w:val="00524DD1"/>
    <w:rsid w:val="005274FB"/>
    <w:rsid w:val="00547ACA"/>
    <w:rsid w:val="00551826"/>
    <w:rsid w:val="005530EA"/>
    <w:rsid w:val="005549B1"/>
    <w:rsid w:val="00562043"/>
    <w:rsid w:val="00576E93"/>
    <w:rsid w:val="005802EE"/>
    <w:rsid w:val="005940E6"/>
    <w:rsid w:val="005D2E7C"/>
    <w:rsid w:val="005E6CB9"/>
    <w:rsid w:val="005E70F5"/>
    <w:rsid w:val="0060492B"/>
    <w:rsid w:val="00615E0B"/>
    <w:rsid w:val="00641B24"/>
    <w:rsid w:val="00666E10"/>
    <w:rsid w:val="006A1366"/>
    <w:rsid w:val="006B2F25"/>
    <w:rsid w:val="006C3A1B"/>
    <w:rsid w:val="006C40FD"/>
    <w:rsid w:val="006D49BB"/>
    <w:rsid w:val="006D615D"/>
    <w:rsid w:val="007131E6"/>
    <w:rsid w:val="00731229"/>
    <w:rsid w:val="00736658"/>
    <w:rsid w:val="00757BDC"/>
    <w:rsid w:val="00764F46"/>
    <w:rsid w:val="007676E3"/>
    <w:rsid w:val="007744E7"/>
    <w:rsid w:val="00775CC8"/>
    <w:rsid w:val="007871B3"/>
    <w:rsid w:val="00795523"/>
    <w:rsid w:val="007955B4"/>
    <w:rsid w:val="007A2F49"/>
    <w:rsid w:val="007F0C24"/>
    <w:rsid w:val="00802343"/>
    <w:rsid w:val="00803E04"/>
    <w:rsid w:val="00835697"/>
    <w:rsid w:val="008411A6"/>
    <w:rsid w:val="00863559"/>
    <w:rsid w:val="00885361"/>
    <w:rsid w:val="008C546C"/>
    <w:rsid w:val="00922D48"/>
    <w:rsid w:val="00925D50"/>
    <w:rsid w:val="00930E78"/>
    <w:rsid w:val="009328D2"/>
    <w:rsid w:val="00961B44"/>
    <w:rsid w:val="0096761D"/>
    <w:rsid w:val="009942B0"/>
    <w:rsid w:val="009A316E"/>
    <w:rsid w:val="009B0298"/>
    <w:rsid w:val="009C3A4A"/>
    <w:rsid w:val="009C542D"/>
    <w:rsid w:val="009D0762"/>
    <w:rsid w:val="009E4ABE"/>
    <w:rsid w:val="00A11327"/>
    <w:rsid w:val="00A22ABB"/>
    <w:rsid w:val="00A269AD"/>
    <w:rsid w:val="00A278F8"/>
    <w:rsid w:val="00A66FAB"/>
    <w:rsid w:val="00A91CB9"/>
    <w:rsid w:val="00AA0EF9"/>
    <w:rsid w:val="00AB2E5C"/>
    <w:rsid w:val="00AB4E1D"/>
    <w:rsid w:val="00AC6B30"/>
    <w:rsid w:val="00AD02B4"/>
    <w:rsid w:val="00AF5AAD"/>
    <w:rsid w:val="00B04D8B"/>
    <w:rsid w:val="00B06ECD"/>
    <w:rsid w:val="00B15221"/>
    <w:rsid w:val="00B33FA5"/>
    <w:rsid w:val="00B65055"/>
    <w:rsid w:val="00B7258F"/>
    <w:rsid w:val="00BA56DF"/>
    <w:rsid w:val="00BB53DC"/>
    <w:rsid w:val="00BE7FBE"/>
    <w:rsid w:val="00BF3805"/>
    <w:rsid w:val="00C0187F"/>
    <w:rsid w:val="00C329C8"/>
    <w:rsid w:val="00C407F0"/>
    <w:rsid w:val="00C4409C"/>
    <w:rsid w:val="00C45E73"/>
    <w:rsid w:val="00C62763"/>
    <w:rsid w:val="00C67689"/>
    <w:rsid w:val="00C800B1"/>
    <w:rsid w:val="00C96CED"/>
    <w:rsid w:val="00CA1CCC"/>
    <w:rsid w:val="00CB2ECE"/>
    <w:rsid w:val="00CB4FA5"/>
    <w:rsid w:val="00CD6422"/>
    <w:rsid w:val="00D37E23"/>
    <w:rsid w:val="00D546CE"/>
    <w:rsid w:val="00D739D1"/>
    <w:rsid w:val="00DB21A7"/>
    <w:rsid w:val="00DE3C16"/>
    <w:rsid w:val="00DE42FB"/>
    <w:rsid w:val="00E026C1"/>
    <w:rsid w:val="00E32A2A"/>
    <w:rsid w:val="00E65482"/>
    <w:rsid w:val="00E70052"/>
    <w:rsid w:val="00E814F9"/>
    <w:rsid w:val="00EA31FA"/>
    <w:rsid w:val="00EA5199"/>
    <w:rsid w:val="00EA6633"/>
    <w:rsid w:val="00ED0D75"/>
    <w:rsid w:val="00ED60D8"/>
    <w:rsid w:val="00F05149"/>
    <w:rsid w:val="00F063F7"/>
    <w:rsid w:val="00F2368E"/>
    <w:rsid w:val="00F354CF"/>
    <w:rsid w:val="00F4463E"/>
    <w:rsid w:val="00F45004"/>
    <w:rsid w:val="00F625EE"/>
    <w:rsid w:val="00F66241"/>
    <w:rsid w:val="00F76D16"/>
    <w:rsid w:val="00FA0D28"/>
    <w:rsid w:val="00FA31F3"/>
    <w:rsid w:val="00FD1BC3"/>
    <w:rsid w:val="00FE0DAB"/>
    <w:rsid w:val="00FF2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8BA6D79"/>
  <w15:docId w15:val="{C50A222E-6E58-4C66-8C10-365D57E5A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64F46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ja-JP"/>
    </w:rPr>
  </w:style>
  <w:style w:type="paragraph" w:styleId="Overskrift1">
    <w:name w:val="heading 1"/>
    <w:basedOn w:val="Normal"/>
    <w:next w:val="Normal"/>
    <w:qFormat/>
    <w:rsid w:val="00E32A2A"/>
    <w:pPr>
      <w:spacing w:after="0" w:line="280" w:lineRule="atLeast"/>
      <w:outlineLvl w:val="0"/>
    </w:pPr>
    <w:rPr>
      <w:rFonts w:ascii="Georgia" w:eastAsia="Times New Roman" w:hAnsi="Georgia" w:cs="Arial"/>
      <w:b/>
      <w:bCs/>
      <w:sz w:val="21"/>
      <w:szCs w:val="32"/>
      <w:lang w:eastAsia="en-US"/>
    </w:rPr>
  </w:style>
  <w:style w:type="paragraph" w:styleId="Overskrift2">
    <w:name w:val="heading 2"/>
    <w:basedOn w:val="Normal"/>
    <w:next w:val="Normal"/>
    <w:qFormat/>
    <w:rsid w:val="00E32A2A"/>
    <w:pPr>
      <w:spacing w:after="0" w:line="280" w:lineRule="atLeast"/>
      <w:outlineLvl w:val="1"/>
    </w:pPr>
    <w:rPr>
      <w:rFonts w:ascii="Georgia" w:eastAsia="Times New Roman" w:hAnsi="Georgia" w:cs="Arial"/>
      <w:b/>
      <w:bCs/>
      <w:i/>
      <w:iCs/>
      <w:sz w:val="21"/>
      <w:szCs w:val="28"/>
      <w:lang w:eastAsia="en-US"/>
    </w:rPr>
  </w:style>
  <w:style w:type="paragraph" w:styleId="Overskrift3">
    <w:name w:val="heading 3"/>
    <w:basedOn w:val="Normal"/>
    <w:next w:val="Normal"/>
    <w:qFormat/>
    <w:rsid w:val="00E32A2A"/>
    <w:pPr>
      <w:spacing w:after="0" w:line="280" w:lineRule="atLeast"/>
      <w:outlineLvl w:val="2"/>
    </w:pPr>
    <w:rPr>
      <w:rFonts w:ascii="Georgia" w:eastAsia="Times New Roman" w:hAnsi="Georgia" w:cs="Arial"/>
      <w:bCs/>
      <w:i/>
      <w:sz w:val="21"/>
      <w:szCs w:val="26"/>
      <w:lang w:eastAsia="en-US"/>
    </w:rPr>
  </w:style>
  <w:style w:type="paragraph" w:styleId="Overskrift4">
    <w:name w:val="heading 4"/>
    <w:basedOn w:val="Normal"/>
    <w:next w:val="Normal"/>
    <w:qFormat/>
    <w:rsid w:val="00522D69"/>
    <w:pPr>
      <w:keepNext/>
      <w:spacing w:after="0" w:line="280" w:lineRule="atLeast"/>
      <w:outlineLvl w:val="3"/>
    </w:pPr>
    <w:rPr>
      <w:rFonts w:ascii="Georgia" w:eastAsia="Times New Roman" w:hAnsi="Georgia" w:cs="Times New Roman"/>
      <w:bCs/>
      <w:i/>
      <w:sz w:val="21"/>
      <w:szCs w:val="28"/>
      <w:lang w:eastAsia="en-US"/>
    </w:rPr>
  </w:style>
  <w:style w:type="paragraph" w:styleId="Overskrift5">
    <w:name w:val="heading 5"/>
    <w:basedOn w:val="Normal"/>
    <w:next w:val="Normal"/>
    <w:qFormat/>
    <w:rsid w:val="00522D69"/>
    <w:pPr>
      <w:spacing w:after="0" w:line="280" w:lineRule="atLeast"/>
      <w:outlineLvl w:val="4"/>
    </w:pPr>
    <w:rPr>
      <w:rFonts w:ascii="Georgia" w:eastAsia="Times New Roman" w:hAnsi="Georgia" w:cs="Times New Roman"/>
      <w:bCs/>
      <w:iCs/>
      <w:sz w:val="21"/>
      <w:szCs w:val="26"/>
      <w:lang w:eastAsia="en-US"/>
    </w:rPr>
  </w:style>
  <w:style w:type="paragraph" w:styleId="Overskrift6">
    <w:name w:val="heading 6"/>
    <w:basedOn w:val="Normal"/>
    <w:next w:val="Normal"/>
    <w:qFormat/>
    <w:rsid w:val="00522D69"/>
    <w:pPr>
      <w:spacing w:after="0" w:line="280" w:lineRule="atLeast"/>
      <w:outlineLvl w:val="5"/>
    </w:pPr>
    <w:rPr>
      <w:rFonts w:ascii="Georgia" w:eastAsia="Times New Roman" w:hAnsi="Georgia" w:cs="Times New Roman"/>
      <w:bCs/>
      <w:sz w:val="21"/>
      <w:lang w:eastAsia="en-US"/>
    </w:rPr>
  </w:style>
  <w:style w:type="paragraph" w:styleId="Overskrift7">
    <w:name w:val="heading 7"/>
    <w:basedOn w:val="Normal"/>
    <w:next w:val="Normal"/>
    <w:qFormat/>
    <w:rsid w:val="00522D69"/>
    <w:pPr>
      <w:spacing w:after="0" w:line="280" w:lineRule="atLeast"/>
      <w:outlineLvl w:val="6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Overskrift8">
    <w:name w:val="heading 8"/>
    <w:basedOn w:val="Normal"/>
    <w:next w:val="Normal"/>
    <w:qFormat/>
    <w:rsid w:val="00522D69"/>
    <w:pPr>
      <w:spacing w:after="0" w:line="280" w:lineRule="atLeast"/>
      <w:outlineLvl w:val="7"/>
    </w:pPr>
    <w:rPr>
      <w:rFonts w:ascii="Georgia" w:eastAsia="Times New Roman" w:hAnsi="Georgia" w:cs="Times New Roman"/>
      <w:iCs/>
      <w:sz w:val="21"/>
      <w:szCs w:val="24"/>
      <w:lang w:eastAsia="en-US"/>
    </w:rPr>
  </w:style>
  <w:style w:type="paragraph" w:styleId="Overskrift9">
    <w:name w:val="heading 9"/>
    <w:basedOn w:val="Normal"/>
    <w:next w:val="Normal"/>
    <w:qFormat/>
    <w:rsid w:val="00522D69"/>
    <w:pPr>
      <w:spacing w:after="0" w:line="280" w:lineRule="atLeast"/>
      <w:outlineLvl w:val="8"/>
    </w:pPr>
    <w:rPr>
      <w:rFonts w:ascii="Georgia" w:eastAsia="Times New Roman" w:hAnsi="Georgia" w:cs="Arial"/>
      <w:sz w:val="21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1D44BE"/>
    <w:pPr>
      <w:numPr>
        <w:numId w:val="1"/>
      </w:numPr>
    </w:pPr>
  </w:style>
  <w:style w:type="numbering" w:styleId="1ai">
    <w:name w:val="Outline List 1"/>
    <w:basedOn w:val="Ingenoversigt"/>
    <w:semiHidden/>
    <w:rsid w:val="00522D69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22D69"/>
    <w:pPr>
      <w:numPr>
        <w:numId w:val="3"/>
      </w:numPr>
    </w:pPr>
  </w:style>
  <w:style w:type="paragraph" w:styleId="Bloktekst">
    <w:name w:val="Block Text"/>
    <w:basedOn w:val="Normal"/>
    <w:semiHidden/>
    <w:rsid w:val="00522D69"/>
    <w:pPr>
      <w:spacing w:after="120" w:line="280" w:lineRule="atLeast"/>
      <w:ind w:left="1440" w:right="1440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Brdtekst">
    <w:name w:val="Body Text"/>
    <w:basedOn w:val="Normal"/>
    <w:semiHidden/>
    <w:rsid w:val="00522D69"/>
    <w:pPr>
      <w:spacing w:after="120" w:line="280" w:lineRule="atLeast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Brdtekst2">
    <w:name w:val="Body Text 2"/>
    <w:basedOn w:val="Normal"/>
    <w:semiHidden/>
    <w:rsid w:val="00522D69"/>
    <w:pPr>
      <w:spacing w:after="120" w:line="480" w:lineRule="auto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Brdtekst3">
    <w:name w:val="Body Text 3"/>
    <w:basedOn w:val="Normal"/>
    <w:semiHidden/>
    <w:rsid w:val="00522D69"/>
    <w:pPr>
      <w:spacing w:after="120" w:line="280" w:lineRule="atLeast"/>
    </w:pPr>
    <w:rPr>
      <w:rFonts w:ascii="Georgia" w:eastAsia="Times New Roman" w:hAnsi="Georgia" w:cs="Times New Roman"/>
      <w:sz w:val="16"/>
      <w:szCs w:val="16"/>
      <w:lang w:eastAsia="en-US"/>
    </w:rPr>
  </w:style>
  <w:style w:type="paragraph" w:styleId="Brdtekst-frstelinjeindrykning1">
    <w:name w:val="Body Text First Indent"/>
    <w:basedOn w:val="Brdtekst"/>
    <w:semiHidden/>
    <w:rsid w:val="00522D69"/>
    <w:pPr>
      <w:ind w:firstLine="210"/>
    </w:pPr>
  </w:style>
  <w:style w:type="paragraph" w:styleId="Brdtekstindrykning">
    <w:name w:val="Body Text Indent"/>
    <w:basedOn w:val="Normal"/>
    <w:semiHidden/>
    <w:rsid w:val="00522D69"/>
    <w:pPr>
      <w:spacing w:after="120" w:line="280" w:lineRule="atLeast"/>
      <w:ind w:left="283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Brdtekst-frstelinjeindrykning2">
    <w:name w:val="Body Text First Indent 2"/>
    <w:basedOn w:val="Brdtekstindrykning"/>
    <w:semiHidden/>
    <w:rsid w:val="00522D69"/>
    <w:pPr>
      <w:ind w:firstLine="210"/>
    </w:pPr>
  </w:style>
  <w:style w:type="paragraph" w:styleId="Brdtekstindrykning2">
    <w:name w:val="Body Text Indent 2"/>
    <w:basedOn w:val="Normal"/>
    <w:semiHidden/>
    <w:rsid w:val="00522D69"/>
    <w:pPr>
      <w:spacing w:after="120" w:line="480" w:lineRule="auto"/>
      <w:ind w:left="283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Brdtekstindrykning3">
    <w:name w:val="Body Text Indent 3"/>
    <w:basedOn w:val="Normal"/>
    <w:semiHidden/>
    <w:rsid w:val="00522D69"/>
    <w:pPr>
      <w:spacing w:after="120" w:line="280" w:lineRule="atLeast"/>
      <w:ind w:left="283"/>
    </w:pPr>
    <w:rPr>
      <w:rFonts w:ascii="Georgia" w:eastAsia="Times New Roman" w:hAnsi="Georgia" w:cs="Times New Roman"/>
      <w:sz w:val="16"/>
      <w:szCs w:val="16"/>
      <w:lang w:eastAsia="en-US"/>
    </w:rPr>
  </w:style>
  <w:style w:type="paragraph" w:styleId="Billedtekst">
    <w:name w:val="caption"/>
    <w:basedOn w:val="Normal"/>
    <w:next w:val="Normal"/>
    <w:qFormat/>
    <w:rsid w:val="00522D69"/>
    <w:pPr>
      <w:spacing w:after="0" w:line="280" w:lineRule="atLeast"/>
    </w:pPr>
    <w:rPr>
      <w:rFonts w:ascii="Georgia" w:eastAsia="Times New Roman" w:hAnsi="Georgia" w:cs="Times New Roman"/>
      <w:b/>
      <w:bCs/>
      <w:sz w:val="16"/>
      <w:szCs w:val="20"/>
      <w:lang w:eastAsia="en-US"/>
    </w:rPr>
  </w:style>
  <w:style w:type="paragraph" w:styleId="Sluthilsen">
    <w:name w:val="Closing"/>
    <w:basedOn w:val="Normal"/>
    <w:semiHidden/>
    <w:rsid w:val="00522D69"/>
    <w:pPr>
      <w:spacing w:after="0" w:line="280" w:lineRule="atLeast"/>
      <w:ind w:left="4252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Dato">
    <w:name w:val="Date"/>
    <w:basedOn w:val="Normal"/>
    <w:next w:val="Normal"/>
    <w:semiHidden/>
    <w:rsid w:val="00522D69"/>
    <w:pPr>
      <w:spacing w:after="0" w:line="280" w:lineRule="atLeast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Mailsignatur">
    <w:name w:val="E-mail Signature"/>
    <w:basedOn w:val="Normal"/>
    <w:semiHidden/>
    <w:rsid w:val="00522D69"/>
    <w:pPr>
      <w:spacing w:after="0" w:line="280" w:lineRule="atLeast"/>
    </w:pPr>
    <w:rPr>
      <w:rFonts w:ascii="Georgia" w:eastAsia="Times New Roman" w:hAnsi="Georgia" w:cs="Times New Roman"/>
      <w:sz w:val="21"/>
      <w:szCs w:val="24"/>
      <w:lang w:eastAsia="en-US"/>
    </w:rPr>
  </w:style>
  <w:style w:type="character" w:styleId="Fremhv">
    <w:name w:val="Emphasis"/>
    <w:basedOn w:val="Standardskrifttypeiafsnit"/>
    <w:qFormat/>
    <w:rsid w:val="00522D69"/>
    <w:rPr>
      <w:i/>
      <w:iCs/>
    </w:rPr>
  </w:style>
  <w:style w:type="character" w:styleId="Slutnotehenvisning">
    <w:name w:val="endnote reference"/>
    <w:basedOn w:val="Standardskrifttypeiafsnit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522D69"/>
    <w:pPr>
      <w:spacing w:after="0" w:line="180" w:lineRule="atLeast"/>
    </w:pPr>
    <w:rPr>
      <w:rFonts w:ascii="AU Passata" w:eastAsia="Times New Roman" w:hAnsi="AU Passata" w:cs="Times New Roman"/>
      <w:color w:val="87888A"/>
      <w:spacing w:val="10"/>
      <w:sz w:val="14"/>
      <w:szCs w:val="20"/>
      <w:lang w:eastAsia="en-US"/>
    </w:rPr>
  </w:style>
  <w:style w:type="paragraph" w:styleId="Modtageradresse">
    <w:name w:val="envelope address"/>
    <w:basedOn w:val="Normal"/>
    <w:semiHidden/>
    <w:rsid w:val="00522D69"/>
    <w:pPr>
      <w:framePr w:w="7920" w:h="1980" w:hRule="exact" w:hSpace="141" w:wrap="auto" w:hAnchor="page" w:xAlign="center" w:yAlign="bottom"/>
      <w:spacing w:after="0" w:line="280" w:lineRule="atLeast"/>
      <w:ind w:left="2880"/>
    </w:pPr>
    <w:rPr>
      <w:rFonts w:ascii="Arial" w:eastAsia="Times New Roman" w:hAnsi="Arial" w:cs="Arial"/>
      <w:sz w:val="24"/>
      <w:szCs w:val="24"/>
      <w:lang w:eastAsia="en-US"/>
    </w:rPr>
  </w:style>
  <w:style w:type="paragraph" w:styleId="Afsenderadresse">
    <w:name w:val="envelope return"/>
    <w:basedOn w:val="Normal"/>
    <w:semiHidden/>
    <w:rsid w:val="00522D69"/>
    <w:pPr>
      <w:spacing w:after="0" w:line="280" w:lineRule="atLeast"/>
    </w:pPr>
    <w:rPr>
      <w:rFonts w:ascii="Arial" w:eastAsia="Times New Roman" w:hAnsi="Arial" w:cs="Arial"/>
      <w:sz w:val="21"/>
      <w:szCs w:val="20"/>
      <w:lang w:eastAsia="en-US"/>
    </w:rPr>
  </w:style>
  <w:style w:type="character" w:styleId="Fodnotehenvisning">
    <w:name w:val="footnote reference"/>
    <w:basedOn w:val="Standardskrifttypeiafsnit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522D69"/>
    <w:pPr>
      <w:spacing w:after="0" w:line="180" w:lineRule="atLeast"/>
    </w:pPr>
    <w:rPr>
      <w:rFonts w:ascii="AU Passata" w:eastAsia="Times New Roman" w:hAnsi="AU Passata" w:cs="Times New Roman"/>
      <w:color w:val="87888A"/>
      <w:spacing w:val="10"/>
      <w:sz w:val="14"/>
      <w:szCs w:val="20"/>
      <w:lang w:eastAsia="en-US"/>
    </w:rPr>
  </w:style>
  <w:style w:type="character" w:styleId="HTML-akronym">
    <w:name w:val="HTML Acronym"/>
    <w:basedOn w:val="Standardskrifttypeiafsnit"/>
    <w:semiHidden/>
    <w:rsid w:val="00522D69"/>
  </w:style>
  <w:style w:type="paragraph" w:styleId="HTML-adresse">
    <w:name w:val="HTML Address"/>
    <w:basedOn w:val="Normal"/>
    <w:semiHidden/>
    <w:rsid w:val="00522D69"/>
    <w:pPr>
      <w:spacing w:after="0" w:line="280" w:lineRule="atLeast"/>
    </w:pPr>
    <w:rPr>
      <w:rFonts w:ascii="Georgia" w:eastAsia="Times New Roman" w:hAnsi="Georgia" w:cs="Times New Roman"/>
      <w:i/>
      <w:iCs/>
      <w:sz w:val="21"/>
      <w:szCs w:val="24"/>
      <w:lang w:eastAsia="en-US"/>
    </w:rPr>
  </w:style>
  <w:style w:type="character" w:styleId="HTML-citat">
    <w:name w:val="HTML Cite"/>
    <w:basedOn w:val="Standardskrifttypeiafsnit"/>
    <w:semiHidden/>
    <w:rsid w:val="00522D69"/>
    <w:rPr>
      <w:i/>
      <w:iCs/>
    </w:rPr>
  </w:style>
  <w:style w:type="character" w:styleId="HTML-kode">
    <w:name w:val="HTML Code"/>
    <w:basedOn w:val="Standardskrifttypeiafsnit"/>
    <w:semiHidden/>
    <w:rsid w:val="00522D69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522D69"/>
    <w:rPr>
      <w:i/>
      <w:iCs/>
    </w:rPr>
  </w:style>
  <w:style w:type="character" w:styleId="HTML-tastatur">
    <w:name w:val="HTML Keyboard"/>
    <w:basedOn w:val="Standardskrifttypeiafsnit"/>
    <w:semiHidden/>
    <w:rsid w:val="00522D69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522D69"/>
    <w:pPr>
      <w:spacing w:after="0" w:line="280" w:lineRule="atLeast"/>
    </w:pPr>
    <w:rPr>
      <w:rFonts w:ascii="Courier New" w:eastAsia="Times New Roman" w:hAnsi="Courier New" w:cs="Courier New"/>
      <w:sz w:val="21"/>
      <w:szCs w:val="20"/>
      <w:lang w:eastAsia="en-US"/>
    </w:rPr>
  </w:style>
  <w:style w:type="character" w:styleId="HTML-eksempel">
    <w:name w:val="HTML Sample"/>
    <w:basedOn w:val="Standardskrifttypeiafsnit"/>
    <w:semiHidden/>
    <w:rsid w:val="00522D69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522D69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522D69"/>
    <w:rPr>
      <w:i/>
      <w:iCs/>
    </w:rPr>
  </w:style>
  <w:style w:type="character" w:styleId="Linjenummer">
    <w:name w:val="line number"/>
    <w:basedOn w:val="Standardskrifttypeiafsnit"/>
    <w:semiHidden/>
    <w:rsid w:val="00522D69"/>
  </w:style>
  <w:style w:type="paragraph" w:styleId="Liste">
    <w:name w:val="List"/>
    <w:basedOn w:val="Normal"/>
    <w:semiHidden/>
    <w:rsid w:val="00522D69"/>
    <w:pPr>
      <w:spacing w:after="0" w:line="280" w:lineRule="atLeast"/>
      <w:ind w:left="283" w:hanging="283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Liste2">
    <w:name w:val="List 2"/>
    <w:basedOn w:val="Normal"/>
    <w:semiHidden/>
    <w:rsid w:val="00522D69"/>
    <w:pPr>
      <w:spacing w:after="0" w:line="280" w:lineRule="atLeast"/>
      <w:ind w:left="566" w:hanging="283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Liste3">
    <w:name w:val="List 3"/>
    <w:basedOn w:val="Normal"/>
    <w:semiHidden/>
    <w:rsid w:val="00522D69"/>
    <w:pPr>
      <w:spacing w:after="0" w:line="280" w:lineRule="atLeast"/>
      <w:ind w:left="849" w:hanging="283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Liste4">
    <w:name w:val="List 4"/>
    <w:basedOn w:val="Normal"/>
    <w:semiHidden/>
    <w:rsid w:val="00522D69"/>
    <w:pPr>
      <w:spacing w:after="0" w:line="280" w:lineRule="atLeast"/>
      <w:ind w:left="1132" w:hanging="283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Liste5">
    <w:name w:val="List 5"/>
    <w:basedOn w:val="Normal"/>
    <w:semiHidden/>
    <w:rsid w:val="00522D69"/>
    <w:pPr>
      <w:spacing w:after="0" w:line="280" w:lineRule="atLeast"/>
      <w:ind w:left="1415" w:hanging="283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Opstilling-punkttegn">
    <w:name w:val="List Bullet"/>
    <w:basedOn w:val="Normal"/>
    <w:semiHidden/>
    <w:rsid w:val="00522D69"/>
    <w:pPr>
      <w:numPr>
        <w:numId w:val="36"/>
      </w:numPr>
      <w:spacing w:after="0" w:line="280" w:lineRule="atLeast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Opstilling-punkttegn2">
    <w:name w:val="List Bullet 2"/>
    <w:basedOn w:val="Normal"/>
    <w:semiHidden/>
    <w:rsid w:val="00522D69"/>
    <w:pPr>
      <w:numPr>
        <w:numId w:val="37"/>
      </w:numPr>
      <w:spacing w:after="0" w:line="280" w:lineRule="atLeast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Opstilling-punkttegn3">
    <w:name w:val="List Bullet 3"/>
    <w:basedOn w:val="Normal"/>
    <w:semiHidden/>
    <w:rsid w:val="00522D69"/>
    <w:pPr>
      <w:numPr>
        <w:numId w:val="38"/>
      </w:numPr>
      <w:spacing w:after="0" w:line="280" w:lineRule="atLeast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Opstilling-punkttegn4">
    <w:name w:val="List Bullet 4"/>
    <w:basedOn w:val="Normal"/>
    <w:semiHidden/>
    <w:rsid w:val="00522D69"/>
    <w:pPr>
      <w:numPr>
        <w:numId w:val="39"/>
      </w:numPr>
      <w:spacing w:after="0" w:line="280" w:lineRule="atLeast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Opstilling-punkttegn5">
    <w:name w:val="List Bullet 5"/>
    <w:basedOn w:val="Normal"/>
    <w:semiHidden/>
    <w:rsid w:val="00522D69"/>
    <w:pPr>
      <w:numPr>
        <w:numId w:val="40"/>
      </w:numPr>
      <w:spacing w:after="0" w:line="280" w:lineRule="atLeast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Opstilling-forts">
    <w:name w:val="List Continue"/>
    <w:basedOn w:val="Normal"/>
    <w:semiHidden/>
    <w:rsid w:val="00522D69"/>
    <w:pPr>
      <w:spacing w:after="120" w:line="280" w:lineRule="atLeast"/>
      <w:ind w:left="283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Opstilling-forts2">
    <w:name w:val="List Continue 2"/>
    <w:basedOn w:val="Normal"/>
    <w:semiHidden/>
    <w:rsid w:val="00522D69"/>
    <w:pPr>
      <w:spacing w:after="120" w:line="280" w:lineRule="atLeast"/>
      <w:ind w:left="566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Opstilling-forts3">
    <w:name w:val="List Continue 3"/>
    <w:basedOn w:val="Normal"/>
    <w:semiHidden/>
    <w:rsid w:val="00522D69"/>
    <w:pPr>
      <w:spacing w:after="120" w:line="280" w:lineRule="atLeast"/>
      <w:ind w:left="849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Opstilling-forts4">
    <w:name w:val="List Continue 4"/>
    <w:basedOn w:val="Normal"/>
    <w:semiHidden/>
    <w:rsid w:val="00522D69"/>
    <w:pPr>
      <w:spacing w:after="120" w:line="280" w:lineRule="atLeast"/>
      <w:ind w:left="1132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Opstilling-forts5">
    <w:name w:val="List Continue 5"/>
    <w:basedOn w:val="Normal"/>
    <w:semiHidden/>
    <w:rsid w:val="00522D69"/>
    <w:pPr>
      <w:spacing w:after="120" w:line="280" w:lineRule="atLeast"/>
      <w:ind w:left="1415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Opstilling-talellerbogst">
    <w:name w:val="List Number"/>
    <w:basedOn w:val="Normal"/>
    <w:semiHidden/>
    <w:rsid w:val="00522D69"/>
    <w:pPr>
      <w:numPr>
        <w:numId w:val="41"/>
      </w:numPr>
      <w:spacing w:after="0" w:line="280" w:lineRule="atLeast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Opstilling-talellerbogst2">
    <w:name w:val="List Number 2"/>
    <w:basedOn w:val="Normal"/>
    <w:semiHidden/>
    <w:rsid w:val="00522D69"/>
    <w:pPr>
      <w:numPr>
        <w:numId w:val="42"/>
      </w:numPr>
      <w:spacing w:after="0" w:line="280" w:lineRule="atLeast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Opstilling-talellerbogst3">
    <w:name w:val="List Number 3"/>
    <w:basedOn w:val="Normal"/>
    <w:semiHidden/>
    <w:rsid w:val="00522D69"/>
    <w:pPr>
      <w:numPr>
        <w:numId w:val="43"/>
      </w:numPr>
      <w:spacing w:after="0" w:line="280" w:lineRule="atLeast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Opstilling-talellerbogst4">
    <w:name w:val="List Number 4"/>
    <w:basedOn w:val="Normal"/>
    <w:semiHidden/>
    <w:rsid w:val="00522D69"/>
    <w:pPr>
      <w:numPr>
        <w:numId w:val="44"/>
      </w:numPr>
      <w:spacing w:after="0" w:line="280" w:lineRule="atLeast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Opstilling-talellerbogst5">
    <w:name w:val="List Number 5"/>
    <w:basedOn w:val="Normal"/>
    <w:semiHidden/>
    <w:rsid w:val="00522D69"/>
    <w:pPr>
      <w:numPr>
        <w:numId w:val="45"/>
      </w:numPr>
      <w:spacing w:after="0" w:line="280" w:lineRule="atLeast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Brevhoved">
    <w:name w:val="Message Header"/>
    <w:basedOn w:val="Normal"/>
    <w:semiHidden/>
    <w:rsid w:val="00522D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80" w:lineRule="atLeast"/>
      <w:ind w:left="1134" w:hanging="1134"/>
    </w:pPr>
    <w:rPr>
      <w:rFonts w:ascii="Arial" w:eastAsia="Times New Roman" w:hAnsi="Arial" w:cs="Arial"/>
      <w:sz w:val="24"/>
      <w:szCs w:val="24"/>
      <w:lang w:eastAsia="en-US"/>
    </w:rPr>
  </w:style>
  <w:style w:type="paragraph" w:styleId="NormalWeb">
    <w:name w:val="Normal (Web)"/>
    <w:basedOn w:val="Normal"/>
    <w:semiHidden/>
    <w:rsid w:val="00522D69"/>
    <w:pPr>
      <w:spacing w:after="0" w:line="280" w:lineRule="atLeast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Normalindrykning">
    <w:name w:val="Normal Indent"/>
    <w:basedOn w:val="Normal"/>
    <w:semiHidden/>
    <w:rsid w:val="00522D69"/>
    <w:pPr>
      <w:spacing w:after="0" w:line="280" w:lineRule="atLeast"/>
      <w:ind w:left="1304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Noteoverskrift">
    <w:name w:val="Note Heading"/>
    <w:basedOn w:val="Normal"/>
    <w:next w:val="Normal"/>
    <w:semiHidden/>
    <w:rsid w:val="00522D69"/>
    <w:pPr>
      <w:spacing w:after="0" w:line="280" w:lineRule="atLeast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Almindeligtekst">
    <w:name w:val="Plain Text"/>
    <w:basedOn w:val="Normal"/>
    <w:semiHidden/>
    <w:rsid w:val="00522D69"/>
    <w:pPr>
      <w:spacing w:after="0" w:line="280" w:lineRule="atLeast"/>
    </w:pPr>
    <w:rPr>
      <w:rFonts w:ascii="Courier New" w:eastAsia="Times New Roman" w:hAnsi="Courier New" w:cs="Courier New"/>
      <w:sz w:val="21"/>
      <w:szCs w:val="20"/>
      <w:lang w:eastAsia="en-US"/>
    </w:rPr>
  </w:style>
  <w:style w:type="paragraph" w:styleId="Starthilsen">
    <w:name w:val="Salutation"/>
    <w:basedOn w:val="Normal"/>
    <w:next w:val="Normal"/>
    <w:semiHidden/>
    <w:rsid w:val="00522D69"/>
    <w:pPr>
      <w:spacing w:after="0" w:line="280" w:lineRule="atLeast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Underskrift">
    <w:name w:val="Signature"/>
    <w:basedOn w:val="Normal"/>
    <w:semiHidden/>
    <w:rsid w:val="00522D69"/>
    <w:pPr>
      <w:spacing w:after="0" w:line="280" w:lineRule="atLeast"/>
      <w:ind w:left="4252"/>
    </w:pPr>
    <w:rPr>
      <w:rFonts w:ascii="Georgia" w:eastAsia="Times New Roman" w:hAnsi="Georgia" w:cs="Times New Roman"/>
      <w:sz w:val="21"/>
      <w:szCs w:val="24"/>
      <w:lang w:eastAsia="en-US"/>
    </w:rPr>
  </w:style>
  <w:style w:type="character" w:styleId="Strk">
    <w:name w:val="Strong"/>
    <w:basedOn w:val="Standardskrifttypeiafsnit"/>
    <w:qFormat/>
    <w:rsid w:val="00522D69"/>
    <w:rPr>
      <w:b/>
      <w:bCs/>
    </w:rPr>
  </w:style>
  <w:style w:type="paragraph" w:styleId="Undertitel">
    <w:name w:val="Subtitle"/>
    <w:basedOn w:val="Normal"/>
    <w:qFormat/>
    <w:rsid w:val="00522D69"/>
    <w:pPr>
      <w:spacing w:after="60" w:line="280" w:lineRule="atLeast"/>
      <w:jc w:val="center"/>
      <w:outlineLvl w:val="1"/>
    </w:pPr>
    <w:rPr>
      <w:rFonts w:ascii="Arial" w:eastAsia="Times New Roman" w:hAnsi="Arial" w:cs="Arial"/>
      <w:sz w:val="24"/>
      <w:szCs w:val="24"/>
      <w:lang w:eastAsia="en-US"/>
    </w:rPr>
  </w:style>
  <w:style w:type="table" w:styleId="Tabel-3D-effekter1">
    <w:name w:val="Table 3D effects 1"/>
    <w:basedOn w:val="Tabel-Normal"/>
    <w:semiHidden/>
    <w:rsid w:val="00522D6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22D6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22D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22D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22D6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22D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22D6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22D6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22D6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22D6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22D6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22D6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22D6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22D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22D6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22D6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22D6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22D6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22D6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22D6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22D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22D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22D6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22D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22D6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22D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22D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22D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22D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22D6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22D6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22D6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22D69"/>
    <w:pPr>
      <w:spacing w:before="240" w:after="60" w:line="280" w:lineRule="atLeast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en-US"/>
    </w:rPr>
  </w:style>
  <w:style w:type="paragraph" w:styleId="Indholdsfortegnelse1">
    <w:name w:val="toc 1"/>
    <w:basedOn w:val="Normal"/>
    <w:next w:val="Normal"/>
    <w:semiHidden/>
    <w:rsid w:val="00522D69"/>
    <w:pPr>
      <w:tabs>
        <w:tab w:val="right" w:pos="7655"/>
      </w:tabs>
      <w:spacing w:before="120" w:after="0" w:line="280" w:lineRule="atLeast"/>
      <w:ind w:right="567"/>
    </w:pPr>
    <w:rPr>
      <w:rFonts w:ascii="Georgia" w:eastAsia="Times New Roman" w:hAnsi="Georgia" w:cs="Times New Roman"/>
      <w:b/>
      <w:sz w:val="21"/>
      <w:szCs w:val="24"/>
      <w:lang w:eastAsia="en-US"/>
    </w:rPr>
  </w:style>
  <w:style w:type="paragraph" w:styleId="Indholdsfortegnelse2">
    <w:name w:val="toc 2"/>
    <w:basedOn w:val="Normal"/>
    <w:next w:val="Normal"/>
    <w:semiHidden/>
    <w:rsid w:val="00522D69"/>
    <w:pPr>
      <w:tabs>
        <w:tab w:val="right" w:pos="7655"/>
      </w:tabs>
      <w:spacing w:after="0" w:line="280" w:lineRule="atLeast"/>
      <w:ind w:left="284" w:right="567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Indholdsfortegnelse3">
    <w:name w:val="toc 3"/>
    <w:basedOn w:val="Normal"/>
    <w:next w:val="Normal"/>
    <w:semiHidden/>
    <w:rsid w:val="00522D69"/>
    <w:pPr>
      <w:tabs>
        <w:tab w:val="right" w:pos="7655"/>
      </w:tabs>
      <w:spacing w:after="0" w:line="280" w:lineRule="atLeast"/>
      <w:ind w:left="567" w:right="567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Indholdsfortegnelse4">
    <w:name w:val="toc 4"/>
    <w:basedOn w:val="Normal"/>
    <w:next w:val="Normal"/>
    <w:semiHidden/>
    <w:rsid w:val="00522D69"/>
    <w:pPr>
      <w:tabs>
        <w:tab w:val="right" w:pos="7655"/>
      </w:tabs>
      <w:spacing w:after="0" w:line="280" w:lineRule="atLeast"/>
      <w:ind w:left="851" w:right="567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Indholdsfortegnelse5">
    <w:name w:val="toc 5"/>
    <w:basedOn w:val="Normal"/>
    <w:next w:val="Normal"/>
    <w:semiHidden/>
    <w:rsid w:val="00522D69"/>
    <w:pPr>
      <w:tabs>
        <w:tab w:val="right" w:pos="7655"/>
      </w:tabs>
      <w:spacing w:after="0" w:line="280" w:lineRule="atLeast"/>
      <w:ind w:left="1134" w:right="567"/>
    </w:pPr>
    <w:rPr>
      <w:rFonts w:ascii="Georgia" w:eastAsia="Times New Roman" w:hAnsi="Georgia" w:cs="Times New Roman"/>
      <w:sz w:val="21"/>
      <w:szCs w:val="24"/>
      <w:lang w:eastAsia="en-US"/>
    </w:rPr>
  </w:style>
  <w:style w:type="character" w:styleId="BesgtLink">
    <w:name w:val="FollowedHyperlink"/>
    <w:basedOn w:val="Standardskrifttypeiafsnit"/>
    <w:rsid w:val="00522D69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rsid w:val="00522D69"/>
    <w:pPr>
      <w:tabs>
        <w:tab w:val="center" w:pos="3617"/>
        <w:tab w:val="right" w:pos="7228"/>
        <w:tab w:val="left" w:pos="10205"/>
      </w:tabs>
      <w:spacing w:after="0" w:line="180" w:lineRule="atLeast"/>
    </w:pPr>
    <w:rPr>
      <w:rFonts w:ascii="AU Passata" w:eastAsia="Times New Roman" w:hAnsi="AU Passata" w:cs="Times New Roman"/>
      <w:color w:val="87888A"/>
      <w:spacing w:val="10"/>
      <w:sz w:val="14"/>
      <w:szCs w:val="24"/>
      <w:lang w:eastAsia="en-US"/>
    </w:rPr>
  </w:style>
  <w:style w:type="paragraph" w:styleId="Sidehoved">
    <w:name w:val="header"/>
    <w:basedOn w:val="Normal"/>
    <w:rsid w:val="00522D69"/>
    <w:pPr>
      <w:tabs>
        <w:tab w:val="center" w:pos="4819"/>
        <w:tab w:val="right" w:pos="9638"/>
      </w:tabs>
      <w:spacing w:after="0" w:line="180" w:lineRule="atLeast"/>
    </w:pPr>
    <w:rPr>
      <w:rFonts w:ascii="AU Passata" w:eastAsia="Times New Roman" w:hAnsi="AU Passata" w:cs="Times New Roman"/>
      <w:color w:val="87888A"/>
      <w:spacing w:val="10"/>
      <w:sz w:val="14"/>
      <w:szCs w:val="24"/>
      <w:lang w:eastAsia="en-US"/>
    </w:rPr>
  </w:style>
  <w:style w:type="character" w:styleId="Hyperlink">
    <w:name w:val="Hyperlink"/>
    <w:basedOn w:val="Standardskrifttypeiafsnit"/>
    <w:semiHidden/>
    <w:rsid w:val="00522D69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212D3F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522D69"/>
    <w:pPr>
      <w:numPr>
        <w:numId w:val="46"/>
      </w:numPr>
      <w:spacing w:after="0" w:line="280" w:lineRule="atLeast"/>
    </w:pPr>
    <w:rPr>
      <w:rFonts w:ascii="Georgia" w:eastAsia="Times New Roman" w:hAnsi="Georgia" w:cs="Times New Roman"/>
      <w:sz w:val="21"/>
      <w:szCs w:val="24"/>
      <w:lang w:val="en-GB" w:eastAsia="en-US"/>
    </w:rPr>
  </w:style>
  <w:style w:type="paragraph" w:styleId="Indholdsfortegnelse6">
    <w:name w:val="toc 6"/>
    <w:basedOn w:val="Normal"/>
    <w:next w:val="Normal"/>
    <w:semiHidden/>
    <w:rsid w:val="00522D69"/>
    <w:pPr>
      <w:tabs>
        <w:tab w:val="right" w:pos="7655"/>
      </w:tabs>
      <w:spacing w:after="0" w:line="280" w:lineRule="atLeast"/>
      <w:ind w:left="2268" w:right="567" w:hanging="1134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Indholdsfortegnelse7">
    <w:name w:val="toc 7"/>
    <w:basedOn w:val="Normal"/>
    <w:next w:val="Normal"/>
    <w:semiHidden/>
    <w:rsid w:val="00522D69"/>
    <w:pPr>
      <w:tabs>
        <w:tab w:val="right" w:pos="7655"/>
      </w:tabs>
      <w:spacing w:after="0" w:line="280" w:lineRule="atLeast"/>
      <w:ind w:left="2268" w:right="567" w:hanging="1134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Indholdsfortegnelse8">
    <w:name w:val="toc 8"/>
    <w:basedOn w:val="Normal"/>
    <w:next w:val="Normal"/>
    <w:semiHidden/>
    <w:rsid w:val="00522D69"/>
    <w:pPr>
      <w:tabs>
        <w:tab w:val="right" w:pos="7655"/>
      </w:tabs>
      <w:spacing w:after="0" w:line="280" w:lineRule="atLeast"/>
      <w:ind w:left="2268" w:right="567" w:hanging="1134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Indholdsfortegnelse9">
    <w:name w:val="toc 9"/>
    <w:basedOn w:val="Normal"/>
    <w:next w:val="Normal"/>
    <w:semiHidden/>
    <w:rsid w:val="00522D69"/>
    <w:pPr>
      <w:tabs>
        <w:tab w:val="right" w:pos="7655"/>
      </w:tabs>
      <w:spacing w:after="0" w:line="280" w:lineRule="atLeast"/>
      <w:ind w:left="2268" w:right="567" w:hanging="1134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customStyle="1" w:styleId="Normal-Numbering">
    <w:name w:val="Normal - Numbering"/>
    <w:basedOn w:val="Normal"/>
    <w:rsid w:val="00522D69"/>
    <w:pPr>
      <w:numPr>
        <w:numId w:val="47"/>
      </w:numPr>
      <w:spacing w:after="0" w:line="280" w:lineRule="atLeast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customStyle="1" w:styleId="Normal-Tabletext">
    <w:name w:val="Normal - Table text"/>
    <w:basedOn w:val="Normal"/>
    <w:rsid w:val="00522D69"/>
    <w:pPr>
      <w:spacing w:after="0" w:line="220" w:lineRule="atLeast"/>
    </w:pPr>
    <w:rPr>
      <w:rFonts w:ascii="Georgia" w:eastAsia="Times New Roman" w:hAnsi="Georgia" w:cs="Times New Roman"/>
      <w:sz w:val="18"/>
      <w:szCs w:val="24"/>
      <w:lang w:eastAsia="en-US"/>
    </w:rPr>
  </w:style>
  <w:style w:type="paragraph" w:customStyle="1" w:styleId="Normal-TableHeading">
    <w:name w:val="Normal - Table Heading"/>
    <w:basedOn w:val="Normal"/>
    <w:rsid w:val="00522D69"/>
    <w:pPr>
      <w:spacing w:after="0" w:line="260" w:lineRule="atLeast"/>
    </w:pPr>
    <w:rPr>
      <w:rFonts w:ascii="Georgia" w:eastAsia="Times New Roman" w:hAnsi="Georgia" w:cs="Times New Roman"/>
      <w:color w:val="03428E"/>
      <w:sz w:val="18"/>
      <w:szCs w:val="24"/>
      <w:lang w:eastAsia="en-US"/>
    </w:rPr>
  </w:style>
  <w:style w:type="paragraph" w:customStyle="1" w:styleId="Normal-TableColomnHeading">
    <w:name w:val="Normal - Table Colomn Heading"/>
    <w:basedOn w:val="Normal"/>
    <w:rsid w:val="00522D69"/>
    <w:pPr>
      <w:spacing w:after="0" w:line="220" w:lineRule="atLeast"/>
    </w:pPr>
    <w:rPr>
      <w:rFonts w:ascii="Georgia" w:eastAsia="Times New Roman" w:hAnsi="Georgia" w:cs="Times New Roman"/>
      <w:color w:val="03428E"/>
      <w:sz w:val="18"/>
      <w:szCs w:val="24"/>
      <w:lang w:eastAsia="en-US"/>
    </w:rPr>
  </w:style>
  <w:style w:type="table" w:customStyle="1" w:styleId="Table-Normal">
    <w:name w:val="Table - Normal"/>
    <w:basedOn w:val="Tabel-Normal"/>
    <w:semiHidden/>
    <w:rsid w:val="00522D6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522D69"/>
    <w:pPr>
      <w:jc w:val="right"/>
    </w:pPr>
  </w:style>
  <w:style w:type="paragraph" w:customStyle="1" w:styleId="Normal-TableNumbersTotal">
    <w:name w:val="Normal - Table Numbers Total"/>
    <w:basedOn w:val="Normal-TableNumbers"/>
    <w:rsid w:val="00522D69"/>
    <w:rPr>
      <w:b/>
    </w:rPr>
  </w:style>
  <w:style w:type="paragraph" w:customStyle="1" w:styleId="Template">
    <w:name w:val="Template"/>
    <w:semiHidden/>
    <w:rsid w:val="003536C8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522D69"/>
    <w:rPr>
      <w:b/>
    </w:rPr>
  </w:style>
  <w:style w:type="paragraph" w:customStyle="1" w:styleId="Template-Address">
    <w:name w:val="Template - Address"/>
    <w:basedOn w:val="Template"/>
    <w:semiHidden/>
    <w:rsid w:val="00522D69"/>
  </w:style>
  <w:style w:type="paragraph" w:customStyle="1" w:styleId="Template-Date">
    <w:name w:val="Template - Date"/>
    <w:basedOn w:val="Template-Address"/>
    <w:semiHidden/>
    <w:rsid w:val="00522D69"/>
  </w:style>
  <w:style w:type="table" w:styleId="Tabel-Gitter">
    <w:name w:val="Table Grid"/>
    <w:basedOn w:val="Tabel-Normal"/>
    <w:semiHidden/>
    <w:rsid w:val="00522D69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rsid w:val="00522D69"/>
    <w:pPr>
      <w:spacing w:after="0" w:line="280" w:lineRule="atLeast"/>
      <w:ind w:left="2410"/>
    </w:pPr>
    <w:rPr>
      <w:rFonts w:ascii="Georgia" w:eastAsia="Times New Roman" w:hAnsi="Georgia" w:cs="Times New Roman"/>
      <w:b/>
      <w:sz w:val="21"/>
      <w:szCs w:val="24"/>
      <w:lang w:eastAsia="en-US"/>
    </w:rPr>
  </w:style>
  <w:style w:type="paragraph" w:customStyle="1" w:styleId="Template-Afdeling">
    <w:name w:val="Template - Afdeling"/>
    <w:basedOn w:val="Template"/>
    <w:semiHidden/>
    <w:rsid w:val="00522D69"/>
    <w:rPr>
      <w:b/>
    </w:rPr>
  </w:style>
  <w:style w:type="paragraph" w:styleId="Listeoverfigurer">
    <w:name w:val="table of figures"/>
    <w:basedOn w:val="Normal"/>
    <w:next w:val="Normal"/>
    <w:semiHidden/>
    <w:rsid w:val="00522D69"/>
    <w:pPr>
      <w:spacing w:after="0" w:line="280" w:lineRule="atLeast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customStyle="1" w:styleId="Template-NavnMellemnavn">
    <w:name w:val="Template - Navn/Mellemnavn"/>
    <w:basedOn w:val="Template"/>
    <w:semiHidden/>
    <w:rsid w:val="00522D69"/>
    <w:rPr>
      <w:b/>
    </w:rPr>
  </w:style>
  <w:style w:type="paragraph" w:customStyle="1" w:styleId="Template-Brugerinfo">
    <w:name w:val="Template - Bruger info"/>
    <w:basedOn w:val="Template"/>
    <w:semiHidden/>
    <w:rsid w:val="00522D69"/>
  </w:style>
  <w:style w:type="paragraph" w:customStyle="1" w:styleId="Normal-DokumentNavn">
    <w:name w:val="Normal - Dokument Navn"/>
    <w:basedOn w:val="Normal"/>
    <w:rsid w:val="00456317"/>
    <w:pPr>
      <w:spacing w:after="0" w:line="280" w:lineRule="atLeast"/>
      <w:jc w:val="right"/>
    </w:pPr>
    <w:rPr>
      <w:rFonts w:ascii="Georgia" w:eastAsia="Times New Roman" w:hAnsi="Georgia" w:cs="Times New Roman"/>
      <w:b/>
      <w:caps/>
      <w:szCs w:val="24"/>
      <w:lang w:eastAsia="en-US"/>
    </w:rPr>
  </w:style>
  <w:style w:type="paragraph" w:customStyle="1" w:styleId="Normal-Dokumentinfo">
    <w:name w:val="Normal - Dokument info"/>
    <w:basedOn w:val="Normal"/>
    <w:rsid w:val="00456317"/>
    <w:pPr>
      <w:spacing w:after="0" w:line="280" w:lineRule="atLeast"/>
    </w:pPr>
    <w:rPr>
      <w:rFonts w:ascii="Georgia" w:eastAsia="Times New Roman" w:hAnsi="Georgia" w:cs="Times New Roman"/>
      <w:b/>
      <w:sz w:val="21"/>
      <w:szCs w:val="24"/>
      <w:lang w:eastAsia="en-US"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522D69"/>
    <w:rPr>
      <w:b/>
    </w:rPr>
  </w:style>
  <w:style w:type="paragraph" w:customStyle="1" w:styleId="Template-Informationstekst">
    <w:name w:val="Template - Informations tekst"/>
    <w:basedOn w:val="Template"/>
    <w:semiHidden/>
    <w:rsid w:val="00522D69"/>
  </w:style>
  <w:style w:type="paragraph" w:customStyle="1" w:styleId="Template-Parentlogoname">
    <w:name w:val="Template - Parent logoname"/>
    <w:basedOn w:val="Template"/>
    <w:rsid w:val="001D44BE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rsid w:val="001D44BE"/>
    <w:pPr>
      <w:spacing w:line="160" w:lineRule="atLeast"/>
    </w:pPr>
    <w:rPr>
      <w:sz w:val="14"/>
    </w:rPr>
  </w:style>
  <w:style w:type="paragraph" w:styleId="Markeringsbobletekst">
    <w:name w:val="Balloon Text"/>
    <w:basedOn w:val="Normal"/>
    <w:semiHidden/>
    <w:rsid w:val="00B7258F"/>
    <w:pPr>
      <w:spacing w:after="0" w:line="280" w:lineRule="atLeast"/>
    </w:pPr>
    <w:rPr>
      <w:rFonts w:ascii="Tahoma" w:eastAsia="Times New Roman" w:hAnsi="Tahoma" w:cs="Tahoma"/>
      <w:sz w:val="16"/>
      <w:szCs w:val="16"/>
      <w:lang w:eastAsia="en-US"/>
    </w:rPr>
  </w:style>
  <w:style w:type="character" w:styleId="Kommentarhenvisning">
    <w:name w:val="annotation reference"/>
    <w:basedOn w:val="Standardskrifttypeiafsnit"/>
    <w:semiHidden/>
    <w:rsid w:val="00B7258F"/>
    <w:rPr>
      <w:sz w:val="16"/>
      <w:szCs w:val="16"/>
    </w:rPr>
  </w:style>
  <w:style w:type="paragraph" w:styleId="Kommentartekst">
    <w:name w:val="annotation text"/>
    <w:basedOn w:val="Normal"/>
    <w:semiHidden/>
    <w:rsid w:val="00B7258F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eastAsia="en-US"/>
    </w:rPr>
  </w:style>
  <w:style w:type="paragraph" w:styleId="Kommentaremne">
    <w:name w:val="annotation subject"/>
    <w:basedOn w:val="Kommentartekst"/>
    <w:next w:val="Kommentartekst"/>
    <w:semiHidden/>
    <w:rsid w:val="00B7258F"/>
    <w:rPr>
      <w:b/>
      <w:bCs/>
    </w:rPr>
  </w:style>
  <w:style w:type="paragraph" w:styleId="Dokumentoversigt">
    <w:name w:val="Document Map"/>
    <w:basedOn w:val="Normal"/>
    <w:semiHidden/>
    <w:rsid w:val="00B7258F"/>
    <w:pPr>
      <w:shd w:val="clear" w:color="auto" w:fill="000080"/>
      <w:spacing w:after="0" w:line="280" w:lineRule="atLeast"/>
    </w:pPr>
    <w:rPr>
      <w:rFonts w:ascii="Tahoma" w:eastAsia="Times New Roman" w:hAnsi="Tahoma" w:cs="Tahoma"/>
      <w:sz w:val="20"/>
      <w:szCs w:val="20"/>
      <w:lang w:eastAsia="en-US"/>
    </w:rPr>
  </w:style>
  <w:style w:type="paragraph" w:styleId="Indeks1">
    <w:name w:val="index 1"/>
    <w:basedOn w:val="Normal"/>
    <w:next w:val="Normal"/>
    <w:autoRedefine/>
    <w:semiHidden/>
    <w:rsid w:val="00B7258F"/>
    <w:pPr>
      <w:spacing w:after="0" w:line="280" w:lineRule="atLeast"/>
      <w:ind w:left="210" w:hanging="210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Indeks2">
    <w:name w:val="index 2"/>
    <w:basedOn w:val="Normal"/>
    <w:next w:val="Normal"/>
    <w:autoRedefine/>
    <w:semiHidden/>
    <w:rsid w:val="00B7258F"/>
    <w:pPr>
      <w:spacing w:after="0" w:line="280" w:lineRule="atLeast"/>
      <w:ind w:left="420" w:hanging="210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Indeks3">
    <w:name w:val="index 3"/>
    <w:basedOn w:val="Normal"/>
    <w:next w:val="Normal"/>
    <w:autoRedefine/>
    <w:semiHidden/>
    <w:rsid w:val="00B7258F"/>
    <w:pPr>
      <w:spacing w:after="0" w:line="280" w:lineRule="atLeast"/>
      <w:ind w:left="630" w:hanging="210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Indeks4">
    <w:name w:val="index 4"/>
    <w:basedOn w:val="Normal"/>
    <w:next w:val="Normal"/>
    <w:autoRedefine/>
    <w:semiHidden/>
    <w:rsid w:val="00B7258F"/>
    <w:pPr>
      <w:spacing w:after="0" w:line="280" w:lineRule="atLeast"/>
      <w:ind w:left="840" w:hanging="210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Indeks5">
    <w:name w:val="index 5"/>
    <w:basedOn w:val="Normal"/>
    <w:next w:val="Normal"/>
    <w:autoRedefine/>
    <w:semiHidden/>
    <w:rsid w:val="00B7258F"/>
    <w:pPr>
      <w:spacing w:after="0" w:line="280" w:lineRule="atLeast"/>
      <w:ind w:left="1050" w:hanging="210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Indeks6">
    <w:name w:val="index 6"/>
    <w:basedOn w:val="Normal"/>
    <w:next w:val="Normal"/>
    <w:autoRedefine/>
    <w:semiHidden/>
    <w:rsid w:val="00B7258F"/>
    <w:pPr>
      <w:spacing w:after="0" w:line="280" w:lineRule="atLeast"/>
      <w:ind w:left="1260" w:hanging="210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Indeks7">
    <w:name w:val="index 7"/>
    <w:basedOn w:val="Normal"/>
    <w:next w:val="Normal"/>
    <w:autoRedefine/>
    <w:semiHidden/>
    <w:rsid w:val="00B7258F"/>
    <w:pPr>
      <w:spacing w:after="0" w:line="280" w:lineRule="atLeast"/>
      <w:ind w:left="1470" w:hanging="210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Indeks8">
    <w:name w:val="index 8"/>
    <w:basedOn w:val="Normal"/>
    <w:next w:val="Normal"/>
    <w:autoRedefine/>
    <w:semiHidden/>
    <w:rsid w:val="00B7258F"/>
    <w:pPr>
      <w:spacing w:after="0" w:line="280" w:lineRule="atLeast"/>
      <w:ind w:left="1680" w:hanging="210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Indeks9">
    <w:name w:val="index 9"/>
    <w:basedOn w:val="Normal"/>
    <w:next w:val="Normal"/>
    <w:autoRedefine/>
    <w:semiHidden/>
    <w:rsid w:val="00B7258F"/>
    <w:pPr>
      <w:spacing w:after="0" w:line="280" w:lineRule="atLeast"/>
      <w:ind w:left="1890" w:hanging="210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Indeksoverskrift">
    <w:name w:val="index heading"/>
    <w:basedOn w:val="Normal"/>
    <w:next w:val="Indeks1"/>
    <w:semiHidden/>
    <w:rsid w:val="00B7258F"/>
    <w:pPr>
      <w:spacing w:after="0" w:line="280" w:lineRule="atLeast"/>
    </w:pPr>
    <w:rPr>
      <w:rFonts w:ascii="Arial" w:eastAsia="Times New Roman" w:hAnsi="Arial" w:cs="Arial"/>
      <w:b/>
      <w:bCs/>
      <w:sz w:val="21"/>
      <w:szCs w:val="24"/>
      <w:lang w:eastAsia="en-US"/>
    </w:rPr>
  </w:style>
  <w:style w:type="paragraph" w:styleId="Makrotekst">
    <w:name w:val="macro"/>
    <w:semiHidden/>
    <w:rsid w:val="00B725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B7258F"/>
    <w:pPr>
      <w:spacing w:after="0" w:line="280" w:lineRule="atLeast"/>
      <w:ind w:left="210" w:hanging="210"/>
    </w:pPr>
    <w:rPr>
      <w:rFonts w:ascii="Georgia" w:eastAsia="Times New Roman" w:hAnsi="Georgia" w:cs="Times New Roman"/>
      <w:sz w:val="21"/>
      <w:szCs w:val="24"/>
      <w:lang w:eastAsia="en-US"/>
    </w:rPr>
  </w:style>
  <w:style w:type="paragraph" w:styleId="Citatoverskrift">
    <w:name w:val="toa heading"/>
    <w:basedOn w:val="Normal"/>
    <w:next w:val="Normal"/>
    <w:semiHidden/>
    <w:rsid w:val="00B7258F"/>
    <w:pPr>
      <w:spacing w:before="120" w:after="0" w:line="280" w:lineRule="atLeast"/>
    </w:pPr>
    <w:rPr>
      <w:rFonts w:ascii="Arial" w:eastAsia="Times New Roman" w:hAnsi="Arial" w:cs="Arial"/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ple.svf\appdata\roaming\microsoft\templates\Nota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Notat</Template>
  <TotalTime>4</TotalTime>
  <Pages>1</Pages>
  <Words>58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Århus Universitet</Company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Morten Pless</dc:creator>
  <cp:lastModifiedBy>Inger Marie Agerskov Bro</cp:lastModifiedBy>
  <cp:revision>3</cp:revision>
  <cp:lastPrinted>2013-03-07T08:49:00Z</cp:lastPrinted>
  <dcterms:created xsi:type="dcterms:W3CDTF">2022-12-02T10:37:00Z</dcterms:created>
  <dcterms:modified xsi:type="dcterms:W3CDTF">2022-12-02T10:38:00Z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rrentUser">
    <vt:lpwstr>Standard Profile</vt:lpwstr>
  </property>
  <property fmtid="{D5CDD505-2E9C-101B-9397-08002B2CF9AE}" pid="3" name="CurrentOffice">
    <vt:lpwstr>1946</vt:lpwstr>
  </property>
  <property fmtid="{D5CDD505-2E9C-101B-9397-08002B2CF9AE}" pid="4" name="LogoFarve">
    <vt:lpwstr>blue</vt:lpwstr>
  </property>
</Properties>
</file>